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E0E9D" w14:textId="35E60058" w:rsidR="00C07DD0" w:rsidRPr="00B229E9" w:rsidRDefault="00C07DD0" w:rsidP="00C07DD0">
      <w:pPr>
        <w:spacing w:line="276" w:lineRule="auto"/>
        <w:jc w:val="right"/>
        <w:rPr>
          <w:rFonts w:asciiTheme="minorHAns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t>Załącznik nr 4 do Zapytania ofertowego</w:t>
      </w:r>
    </w:p>
    <w:p w14:paraId="7A837AEB" w14:textId="77777777" w:rsidR="00C07DD0" w:rsidRPr="00B229E9" w:rsidRDefault="00C07DD0" w:rsidP="00C07DD0">
      <w:pPr>
        <w:shd w:val="clear" w:color="auto" w:fill="FFFFFF"/>
        <w:jc w:val="center"/>
        <w:rPr>
          <w:rFonts w:asciiTheme="minorHAnsi" w:hAnsiTheme="minorHAnsi" w:cstheme="minorHAnsi"/>
          <w:b/>
          <w:szCs w:val="24"/>
        </w:rPr>
      </w:pPr>
    </w:p>
    <w:p w14:paraId="210F7A11" w14:textId="77777777" w:rsidR="00C07DD0" w:rsidRPr="00B229E9" w:rsidRDefault="00C07DD0" w:rsidP="00C07DD0">
      <w:pPr>
        <w:shd w:val="clear" w:color="auto" w:fill="FFFFFF"/>
        <w:jc w:val="center"/>
        <w:rPr>
          <w:rFonts w:asciiTheme="minorHAnsi" w:hAnsiTheme="minorHAnsi" w:cstheme="minorHAnsi"/>
          <w:b/>
          <w:szCs w:val="24"/>
        </w:rPr>
      </w:pPr>
    </w:p>
    <w:p w14:paraId="69CA98D8" w14:textId="77777777" w:rsidR="00C07DD0" w:rsidRPr="00B229E9" w:rsidRDefault="00C07DD0" w:rsidP="00C07DD0">
      <w:pPr>
        <w:shd w:val="clear" w:color="auto" w:fill="FFFFFF"/>
        <w:jc w:val="center"/>
        <w:rPr>
          <w:rFonts w:asciiTheme="minorHAnsi" w:hAnsiTheme="minorHAnsi" w:cstheme="minorHAnsi"/>
          <w:b/>
          <w:szCs w:val="24"/>
        </w:rPr>
      </w:pPr>
      <w:r w:rsidRPr="00B229E9">
        <w:rPr>
          <w:rFonts w:asciiTheme="minorHAnsi" w:hAnsiTheme="minorHAnsi" w:cstheme="minorHAnsi"/>
          <w:b/>
          <w:szCs w:val="24"/>
        </w:rPr>
        <w:t>OŚWIADCZENIE O BRAKU POWIĄZAŃ</w:t>
      </w:r>
    </w:p>
    <w:p w14:paraId="1C5678ED" w14:textId="77777777" w:rsidR="00C07DD0" w:rsidRPr="00B229E9" w:rsidRDefault="00C07DD0" w:rsidP="00C07DD0">
      <w:pPr>
        <w:suppressAutoHyphens/>
        <w:rPr>
          <w:rFonts w:asciiTheme="minorHAnsi" w:hAnsiTheme="minorHAnsi" w:cstheme="minorHAnsi"/>
          <w:szCs w:val="24"/>
          <w:lang w:eastAsia="ar-SA"/>
        </w:rPr>
      </w:pPr>
    </w:p>
    <w:p w14:paraId="3C69E980" w14:textId="7A6EBD95" w:rsidR="00C07DD0" w:rsidRPr="00B229E9" w:rsidRDefault="00C07DD0" w:rsidP="00C07DD0">
      <w:pPr>
        <w:suppressAutoHyphens/>
        <w:spacing w:after="120" w:line="276" w:lineRule="auto"/>
        <w:jc w:val="both"/>
        <w:rPr>
          <w:rFonts w:asciiTheme="minorHAnsi" w:hAnsiTheme="minorHAnsi" w:cstheme="minorHAnsi"/>
          <w:szCs w:val="24"/>
        </w:rPr>
      </w:pPr>
      <w:r w:rsidRPr="00B229E9">
        <w:rPr>
          <w:rFonts w:asciiTheme="minorHAnsi" w:hAnsiTheme="minorHAnsi" w:cstheme="minorHAnsi"/>
          <w:szCs w:val="24"/>
        </w:rPr>
        <w:t xml:space="preserve">Oświadczam, że reprezentowana przeze mnie firma </w:t>
      </w:r>
      <w:r w:rsidRPr="00B229E9">
        <w:rPr>
          <w:rFonts w:asciiTheme="minorHAnsi" w:hAnsiTheme="minorHAnsi" w:cstheme="minorHAnsi"/>
          <w:b/>
          <w:bCs/>
          <w:szCs w:val="24"/>
        </w:rPr>
        <w:t>…………………………………………………….</w:t>
      </w:r>
      <w:r w:rsidRPr="00B229E9">
        <w:rPr>
          <w:rFonts w:asciiTheme="minorHAnsi" w:hAnsiTheme="minorHAnsi" w:cstheme="minorHAnsi"/>
          <w:szCs w:val="24"/>
        </w:rPr>
        <w:t xml:space="preserve"> </w:t>
      </w:r>
      <w:r w:rsidRPr="00B229E9">
        <w:rPr>
          <w:rFonts w:asciiTheme="minorHAnsi" w:hAnsiTheme="minorHAnsi" w:cstheme="minorHAnsi"/>
          <w:i/>
          <w:iCs/>
          <w:szCs w:val="24"/>
        </w:rPr>
        <w:t>(nazwa oferenta)</w:t>
      </w:r>
      <w:r w:rsidRPr="00B229E9">
        <w:rPr>
          <w:rFonts w:asciiTheme="minorHAnsi" w:hAnsiTheme="minorHAnsi" w:cstheme="minorHAnsi"/>
          <w:szCs w:val="24"/>
        </w:rPr>
        <w:t xml:space="preserve"> ani osoby upoważnione do zaciągania zobowiązań w jej imieniu, nie posiadają żadnych powiązań osobowych ani kapitałowych z Zamawiającym</w:t>
      </w:r>
      <w:r w:rsidR="003C6024" w:rsidRPr="00B229E9">
        <w:rPr>
          <w:rFonts w:asciiTheme="minorHAnsi" w:hAnsiTheme="minorHAnsi" w:cstheme="minorHAnsi"/>
          <w:szCs w:val="24"/>
        </w:rPr>
        <w:t xml:space="preserve"> </w:t>
      </w:r>
      <w:r w:rsidR="007C1877" w:rsidRPr="00B229E9">
        <w:rPr>
          <w:rFonts w:asciiTheme="minorHAnsi" w:hAnsiTheme="minorHAnsi" w:cstheme="minorHAnsi"/>
          <w:b/>
          <w:bCs/>
          <w:szCs w:val="24"/>
        </w:rPr>
        <w:t xml:space="preserve">CHEMINUM SPÓŁKA Z OGRANICZONĄ ODPOWIEDZIALNOŚCIĄ </w:t>
      </w:r>
      <w:r w:rsidRPr="00B229E9">
        <w:rPr>
          <w:rFonts w:asciiTheme="minorHAnsi" w:hAnsiTheme="minorHAnsi" w:cstheme="minorHAnsi"/>
          <w:szCs w:val="24"/>
        </w:rPr>
        <w:t>tj. powiązań pomiędzy Zamawiającym lub osobami upoważnionymi do zaciągania zobowiązań w imieniu Zamawiającego lub osobami wykonującymi w imieniu Zamawiającego czynności związanych z przygotowaniem i przeprowadzeniem procedury wyboru wykonawcy, a moją firmą, polegających na:</w:t>
      </w:r>
    </w:p>
    <w:p w14:paraId="462F9F54" w14:textId="77777777" w:rsidR="00C07DD0" w:rsidRPr="00B229E9" w:rsidRDefault="00C07DD0" w:rsidP="000B1B55">
      <w:pPr>
        <w:pStyle w:val="Akapitzlist"/>
        <w:numPr>
          <w:ilvl w:val="0"/>
          <w:numId w:val="3"/>
        </w:num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pełnomocnika,</w:t>
      </w:r>
    </w:p>
    <w:p w14:paraId="2C002C76" w14:textId="77777777" w:rsidR="00C07DD0" w:rsidRPr="00B229E9" w:rsidRDefault="00C07DD0" w:rsidP="000B1B55">
      <w:pPr>
        <w:pStyle w:val="Akapitzlist"/>
        <w:numPr>
          <w:ilvl w:val="0"/>
          <w:numId w:val="3"/>
        </w:num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</w:t>
      </w:r>
    </w:p>
    <w:p w14:paraId="1DB687A1" w14:textId="77777777" w:rsidR="00C07DD0" w:rsidRPr="00B229E9" w:rsidRDefault="00C07DD0" w:rsidP="000B1B55">
      <w:pPr>
        <w:pStyle w:val="Akapitzlist"/>
        <w:numPr>
          <w:ilvl w:val="0"/>
          <w:numId w:val="3"/>
        </w:num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>pozostawaniu z wykonawcą w takim stosunku prawnym lub faktycznym, że istnieje uzasadniona wątpliwość co do ich bezstronności lub niezależności w związku z postępowaniem o udzielenie zamówienia.</w:t>
      </w:r>
    </w:p>
    <w:p w14:paraId="7E7E0061" w14:textId="77777777" w:rsidR="00C07DD0" w:rsidRPr="00B229E9" w:rsidRDefault="00C07DD0" w:rsidP="00C07DD0">
      <w:pPr>
        <w:suppressAutoHyphens/>
        <w:ind w:left="644"/>
        <w:jc w:val="both"/>
        <w:rPr>
          <w:rFonts w:asciiTheme="minorHAnsi" w:hAnsiTheme="minorHAnsi" w:cstheme="minorHAnsi"/>
          <w:szCs w:val="24"/>
          <w:lang w:eastAsia="ar-SA"/>
        </w:rPr>
      </w:pP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  <w:r w:rsidRPr="00B229E9">
        <w:rPr>
          <w:rFonts w:asciiTheme="minorHAnsi" w:hAnsiTheme="minorHAnsi" w:cstheme="minorHAnsi"/>
          <w:szCs w:val="24"/>
          <w:lang w:eastAsia="ar-SA"/>
        </w:rPr>
        <w:tab/>
      </w:r>
    </w:p>
    <w:p w14:paraId="42E181B9" w14:textId="77777777" w:rsidR="00C07DD0" w:rsidRPr="00B229E9" w:rsidRDefault="00C07DD0" w:rsidP="00C07DD0">
      <w:pPr>
        <w:suppressAutoHyphens/>
        <w:ind w:left="284"/>
        <w:rPr>
          <w:rFonts w:asciiTheme="minorHAnsi" w:hAnsiTheme="minorHAnsi" w:cstheme="minorHAnsi"/>
          <w:szCs w:val="24"/>
          <w:lang w:eastAsia="ar-SA"/>
        </w:rPr>
      </w:pPr>
    </w:p>
    <w:p w14:paraId="603A730B" w14:textId="77777777" w:rsidR="00C07DD0" w:rsidRPr="00B229E9" w:rsidRDefault="00C07DD0" w:rsidP="00C07DD0">
      <w:pPr>
        <w:suppressAutoHyphens/>
        <w:ind w:left="284"/>
        <w:rPr>
          <w:rFonts w:asciiTheme="minorHAnsi" w:hAnsiTheme="minorHAnsi" w:cstheme="minorHAnsi"/>
          <w:szCs w:val="24"/>
          <w:lang w:eastAsia="ar-SA"/>
        </w:rPr>
      </w:pPr>
    </w:p>
    <w:p w14:paraId="3D5C48DC" w14:textId="77777777" w:rsidR="00C07DD0" w:rsidRPr="00B229E9" w:rsidRDefault="00C07DD0" w:rsidP="00C07DD0">
      <w:pPr>
        <w:suppressAutoHyphens/>
        <w:ind w:left="284"/>
        <w:rPr>
          <w:rFonts w:asciiTheme="minorHAnsi" w:hAnsiTheme="minorHAnsi" w:cstheme="minorHAnsi"/>
          <w:szCs w:val="24"/>
          <w:lang w:eastAsia="ar-SA"/>
        </w:rPr>
      </w:pPr>
    </w:p>
    <w:p w14:paraId="1863EDED" w14:textId="7A97135B" w:rsidR="00C07DD0" w:rsidRPr="00B229E9" w:rsidRDefault="00C07DD0" w:rsidP="00C07DD0">
      <w:pPr>
        <w:shd w:val="clear" w:color="auto" w:fill="FFFFFF"/>
        <w:rPr>
          <w:rFonts w:asciiTheme="minorHAnsi" w:eastAsia="Calibri" w:hAnsiTheme="minorHAnsi" w:cstheme="minorHAnsi"/>
          <w:sz w:val="22"/>
        </w:rPr>
      </w:pPr>
      <w:r w:rsidRPr="00B229E9">
        <w:rPr>
          <w:rFonts w:asciiTheme="minorHAnsi" w:eastAsia="Calibri" w:hAnsiTheme="minorHAnsi" w:cstheme="minorHAnsi"/>
          <w:sz w:val="22"/>
        </w:rPr>
        <w:t>…………….………..………………..………………                     …………………………..………………………………………….</w:t>
      </w:r>
      <w:r w:rsidRPr="00B229E9">
        <w:rPr>
          <w:rFonts w:asciiTheme="minorHAnsi" w:eastAsia="Calibri" w:hAnsiTheme="minorHAnsi" w:cstheme="minorHAnsi"/>
          <w:sz w:val="22"/>
        </w:rPr>
        <w:br/>
        <w:t xml:space="preserve">      miejscowość, data  </w:t>
      </w:r>
      <w:r w:rsidRPr="00B229E9">
        <w:rPr>
          <w:rFonts w:asciiTheme="minorHAnsi" w:eastAsia="Calibri" w:hAnsiTheme="minorHAnsi" w:cstheme="minorHAnsi"/>
          <w:sz w:val="22"/>
        </w:rPr>
        <w:tab/>
      </w:r>
      <w:r w:rsidRPr="00B229E9">
        <w:rPr>
          <w:rFonts w:asciiTheme="minorHAnsi" w:eastAsia="Calibri" w:hAnsiTheme="minorHAnsi" w:cstheme="minorHAnsi"/>
          <w:sz w:val="22"/>
        </w:rPr>
        <w:tab/>
        <w:t xml:space="preserve">                            </w:t>
      </w:r>
      <w:r w:rsidR="008778BC" w:rsidRPr="00B229E9">
        <w:rPr>
          <w:rFonts w:asciiTheme="minorHAnsi" w:eastAsia="Calibri" w:hAnsiTheme="minorHAnsi" w:cstheme="minorHAnsi"/>
          <w:sz w:val="22"/>
        </w:rPr>
        <w:tab/>
      </w:r>
      <w:r w:rsidR="008778BC" w:rsidRPr="00B229E9">
        <w:rPr>
          <w:rFonts w:asciiTheme="minorHAnsi" w:eastAsia="Calibri" w:hAnsiTheme="minorHAnsi" w:cstheme="minorHAnsi"/>
          <w:sz w:val="22"/>
        </w:rPr>
        <w:tab/>
      </w:r>
      <w:r w:rsidRPr="00B229E9">
        <w:rPr>
          <w:rFonts w:asciiTheme="minorHAnsi" w:eastAsia="Calibri" w:hAnsiTheme="minorHAnsi" w:cstheme="minorHAnsi"/>
          <w:sz w:val="22"/>
        </w:rPr>
        <w:t>podpis i pieczątka osoby uprawnionej</w:t>
      </w:r>
    </w:p>
    <w:p w14:paraId="4CAB53F2" w14:textId="77777777" w:rsidR="00C07DD0" w:rsidRPr="00B229E9" w:rsidRDefault="00C07DD0" w:rsidP="00C07DD0">
      <w:pPr>
        <w:shd w:val="clear" w:color="auto" w:fill="FFFFFF"/>
        <w:rPr>
          <w:rFonts w:asciiTheme="minorHAnsi" w:eastAsia="Calibri" w:hAnsiTheme="minorHAnsi" w:cstheme="minorHAnsi"/>
          <w:szCs w:val="24"/>
        </w:rPr>
      </w:pPr>
    </w:p>
    <w:p w14:paraId="63C04341" w14:textId="77777777" w:rsidR="00C07DD0" w:rsidRPr="00B229E9" w:rsidRDefault="00C07DD0" w:rsidP="00C07DD0">
      <w:pPr>
        <w:rPr>
          <w:rFonts w:asciiTheme="minorHAnsi" w:hAnsiTheme="minorHAnsi" w:cstheme="minorHAnsi"/>
          <w:szCs w:val="24"/>
        </w:rPr>
      </w:pPr>
    </w:p>
    <w:p w14:paraId="019C17D3" w14:textId="77777777" w:rsidR="00C07DD0" w:rsidRPr="00B229E9" w:rsidRDefault="00C07DD0" w:rsidP="006C7A53">
      <w:pPr>
        <w:suppressAutoHyphens/>
        <w:spacing w:line="276" w:lineRule="auto"/>
        <w:jc w:val="both"/>
        <w:rPr>
          <w:rFonts w:asciiTheme="minorHAnsi" w:hAnsiTheme="minorHAnsi" w:cstheme="minorHAnsi"/>
          <w:szCs w:val="24"/>
          <w:lang w:eastAsia="ar-SA"/>
        </w:rPr>
      </w:pPr>
    </w:p>
    <w:sectPr w:rsidR="00C07DD0" w:rsidRPr="00B229E9" w:rsidSect="00B05D4B">
      <w:headerReference w:type="default" r:id="rId8"/>
      <w:pgSz w:w="11906" w:h="16838"/>
      <w:pgMar w:top="1417" w:right="1417" w:bottom="1417" w:left="156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689CB" w14:textId="77777777" w:rsidR="00D86C52" w:rsidRDefault="00D86C52" w:rsidP="00C31D82">
      <w:pPr>
        <w:spacing w:line="240" w:lineRule="auto"/>
      </w:pPr>
      <w:r>
        <w:separator/>
      </w:r>
    </w:p>
  </w:endnote>
  <w:endnote w:type="continuationSeparator" w:id="0">
    <w:p w14:paraId="43C6F348" w14:textId="77777777" w:rsidR="00D86C52" w:rsidRDefault="00D86C52" w:rsidP="00C31D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61">
    <w:altName w:val="Calibri"/>
    <w:charset w:val="EE"/>
    <w:family w:val="auto"/>
    <w:pitch w:val="variable"/>
  </w:font>
  <w:font w:name="FuturaPL">
    <w:altName w:val="Times New Roman"/>
    <w:charset w:val="00"/>
    <w:family w:val="auto"/>
    <w:pitch w:val="variable"/>
  </w:font>
  <w:font w:name="font1267">
    <w:altName w:val="Calibri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ind"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61D88" w14:textId="77777777" w:rsidR="00D86C52" w:rsidRDefault="00D86C52" w:rsidP="00C31D82">
      <w:pPr>
        <w:spacing w:line="240" w:lineRule="auto"/>
      </w:pPr>
      <w:r>
        <w:separator/>
      </w:r>
    </w:p>
  </w:footnote>
  <w:footnote w:type="continuationSeparator" w:id="0">
    <w:p w14:paraId="6CC84D2C" w14:textId="77777777" w:rsidR="00D86C52" w:rsidRDefault="00D86C52" w:rsidP="00C31D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84DF66" w14:textId="44724F94" w:rsidR="002269B0" w:rsidRPr="006A02FC" w:rsidRDefault="00EB662A" w:rsidP="006A02FC">
    <w:pPr>
      <w:pStyle w:val="Nagwek"/>
      <w:tabs>
        <w:tab w:val="clear" w:pos="4536"/>
        <w:tab w:val="clear" w:pos="9072"/>
      </w:tabs>
      <w:spacing w:before="60"/>
      <w:ind w:right="-709"/>
      <w:rPr>
        <w:rFonts w:ascii="Hind" w:hAnsi="Hind" w:cs="Hind"/>
        <w:b/>
        <w:color w:val="F05A28"/>
        <w:sz w:val="16"/>
        <w:szCs w:val="16"/>
      </w:rPr>
    </w:pPr>
    <w:r>
      <w:rPr>
        <w:rFonts w:ascii="Hind" w:hAnsi="Hind" w:cs="Hind"/>
        <w:b/>
        <w:noProof/>
        <w:color w:val="F05A28"/>
        <w:sz w:val="16"/>
        <w:szCs w:val="16"/>
      </w:rPr>
      <w:drawing>
        <wp:inline distT="0" distB="0" distL="0" distR="0" wp14:anchorId="7DDCEFB8" wp14:editId="302B58C2">
          <wp:extent cx="5661660" cy="579120"/>
          <wp:effectExtent l="0" t="0" r="0" b="0"/>
          <wp:docPr id="103542985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16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A02FC">
      <w:rPr>
        <w:rFonts w:ascii="Hind" w:hAnsi="Hind" w:cs="Hind"/>
        <w:b/>
        <w:color w:val="F05A28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4F641E44"/>
    <w:name w:val="WW8Num1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1.%2"/>
      <w:lvlJc w:val="left"/>
      <w:pPr>
        <w:tabs>
          <w:tab w:val="num" w:pos="708"/>
        </w:tabs>
        <w:ind w:left="532" w:hanging="390"/>
      </w:pPr>
      <w:rPr>
        <w:rFonts w:hint="default"/>
        <w:b w:val="0"/>
        <w:color w:val="00000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0000002"/>
    <w:multiLevelType w:val="multilevel"/>
    <w:tmpl w:val="CB22631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b w:val="0"/>
        <w:bCs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2.%3.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65C0E352"/>
    <w:name w:val="WWNum72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0000005"/>
    <w:multiLevelType w:val="multilevel"/>
    <w:tmpl w:val="00000005"/>
    <w:name w:val="WWNum4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decimal"/>
      <w:lvlText w:val="%2.%3."/>
      <w:lvlJc w:val="left"/>
      <w:pPr>
        <w:tabs>
          <w:tab w:val="num" w:pos="0"/>
        </w:tabs>
        <w:ind w:left="2688" w:hanging="36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</w:lvl>
  </w:abstractNum>
  <w:abstractNum w:abstractNumId="4" w15:restartNumberingAfterBreak="0">
    <w:nsid w:val="00000007"/>
    <w:multiLevelType w:val="multilevel"/>
    <w:tmpl w:val="C89211B8"/>
    <w:name w:val="WW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9"/>
    <w:multiLevelType w:val="multilevel"/>
    <w:tmpl w:val="4FDAAF60"/>
    <w:name w:val="WWNum8"/>
    <w:lvl w:ilvl="0">
      <w:start w:val="1"/>
      <w:numFmt w:val="bullet"/>
      <w:lvlText w:val=""/>
      <w:lvlJc w:val="left"/>
      <w:pPr>
        <w:tabs>
          <w:tab w:val="num" w:pos="0"/>
        </w:tabs>
        <w:ind w:left="1512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32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52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72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92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12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2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52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72" w:hanging="360"/>
      </w:pPr>
      <w:rPr>
        <w:rFonts w:ascii="Wingdings" w:hAnsi="Wingdings"/>
      </w:rPr>
    </w:lvl>
  </w:abstractNum>
  <w:abstractNum w:abstractNumId="6" w15:restartNumberingAfterBreak="0">
    <w:nsid w:val="0000000B"/>
    <w:multiLevelType w:val="multilevel"/>
    <w:tmpl w:val="0000000B"/>
    <w:name w:val="WWNum10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00" w:hanging="180"/>
      </w:pPr>
    </w:lvl>
  </w:abstractNum>
  <w:abstractNum w:abstractNumId="7" w15:restartNumberingAfterBreak="0">
    <w:nsid w:val="0000000F"/>
    <w:multiLevelType w:val="multilevel"/>
    <w:tmpl w:val="0000000F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8" w15:restartNumberingAfterBreak="0">
    <w:nsid w:val="03A163C7"/>
    <w:multiLevelType w:val="hybridMultilevel"/>
    <w:tmpl w:val="1390DA2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03EE7113"/>
    <w:multiLevelType w:val="hybridMultilevel"/>
    <w:tmpl w:val="8272EAF4"/>
    <w:lvl w:ilvl="0" w:tplc="17324AB4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050158"/>
    <w:multiLevelType w:val="hybridMultilevel"/>
    <w:tmpl w:val="93640B20"/>
    <w:lvl w:ilvl="0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0D3F5861"/>
    <w:multiLevelType w:val="multilevel"/>
    <w:tmpl w:val="43DCE08A"/>
    <w:lvl w:ilvl="0">
      <w:start w:val="1"/>
      <w:numFmt w:val="decimal"/>
      <w:lvlText w:val="%1)"/>
      <w:lvlJc w:val="left"/>
      <w:pPr>
        <w:tabs>
          <w:tab w:val="num" w:pos="-360"/>
        </w:tabs>
        <w:ind w:left="1152" w:hanging="360"/>
      </w:p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872" w:hanging="360"/>
      </w:pPr>
    </w:lvl>
    <w:lvl w:ilvl="2">
      <w:start w:val="1"/>
      <w:numFmt w:val="lowerRoman"/>
      <w:lvlText w:val="%2.%3."/>
      <w:lvlJc w:val="right"/>
      <w:pPr>
        <w:tabs>
          <w:tab w:val="num" w:pos="-360"/>
        </w:tabs>
        <w:ind w:left="2592" w:hanging="180"/>
      </w:pPr>
    </w:lvl>
    <w:lvl w:ilvl="3">
      <w:start w:val="1"/>
      <w:numFmt w:val="decimal"/>
      <w:lvlText w:val="%2.%3.%4."/>
      <w:lvlJc w:val="left"/>
      <w:pPr>
        <w:tabs>
          <w:tab w:val="num" w:pos="-360"/>
        </w:tabs>
        <w:ind w:left="3312" w:hanging="360"/>
      </w:pPr>
    </w:lvl>
    <w:lvl w:ilvl="4">
      <w:start w:val="1"/>
      <w:numFmt w:val="lowerLetter"/>
      <w:lvlText w:val="%2.%3.%4.%5."/>
      <w:lvlJc w:val="left"/>
      <w:pPr>
        <w:tabs>
          <w:tab w:val="num" w:pos="-360"/>
        </w:tabs>
        <w:ind w:left="4032" w:hanging="360"/>
      </w:pPr>
    </w:lvl>
    <w:lvl w:ilvl="5">
      <w:start w:val="1"/>
      <w:numFmt w:val="lowerRoman"/>
      <w:lvlText w:val="%2.%3.%4.%5.%6."/>
      <w:lvlJc w:val="right"/>
      <w:pPr>
        <w:tabs>
          <w:tab w:val="num" w:pos="-360"/>
        </w:tabs>
        <w:ind w:left="4752" w:hanging="180"/>
      </w:pPr>
    </w:lvl>
    <w:lvl w:ilvl="6">
      <w:start w:val="1"/>
      <w:numFmt w:val="decimal"/>
      <w:lvlText w:val="%2.%3.%4.%5.%6.%7."/>
      <w:lvlJc w:val="left"/>
      <w:pPr>
        <w:tabs>
          <w:tab w:val="num" w:pos="-360"/>
        </w:tabs>
        <w:ind w:left="5472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-360"/>
        </w:tabs>
        <w:ind w:left="6192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-360"/>
        </w:tabs>
        <w:ind w:left="6912" w:hanging="180"/>
      </w:pPr>
    </w:lvl>
  </w:abstractNum>
  <w:abstractNum w:abstractNumId="12" w15:restartNumberingAfterBreak="0">
    <w:nsid w:val="13A71EEA"/>
    <w:multiLevelType w:val="hybridMultilevel"/>
    <w:tmpl w:val="156670F6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6B25EDC"/>
    <w:multiLevelType w:val="multilevel"/>
    <w:tmpl w:val="0CC8B188"/>
    <w:name w:val="WWNum722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9F34416"/>
    <w:multiLevelType w:val="hybridMultilevel"/>
    <w:tmpl w:val="6B7A8A32"/>
    <w:lvl w:ilvl="0" w:tplc="5720D5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12C28"/>
    <w:multiLevelType w:val="multilevel"/>
    <w:tmpl w:val="698EFF20"/>
    <w:name w:val="WWNum72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6" w15:restartNumberingAfterBreak="0">
    <w:nsid w:val="238D10CE"/>
    <w:multiLevelType w:val="hybridMultilevel"/>
    <w:tmpl w:val="E5A46D7C"/>
    <w:lvl w:ilvl="0" w:tplc="E1EEF66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76910D5"/>
    <w:multiLevelType w:val="multilevel"/>
    <w:tmpl w:val="8FC86C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2B7A3364"/>
    <w:multiLevelType w:val="multilevel"/>
    <w:tmpl w:val="15548CEE"/>
    <w:name w:val="WWNum142"/>
    <w:lvl w:ilvl="0">
      <w:start w:val="9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374C0D9A"/>
    <w:multiLevelType w:val="hybridMultilevel"/>
    <w:tmpl w:val="230AA82A"/>
    <w:lvl w:ilvl="0" w:tplc="DC703EF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FC5326"/>
    <w:multiLevelType w:val="multilevel"/>
    <w:tmpl w:val="D39810FA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1" w15:restartNumberingAfterBreak="0">
    <w:nsid w:val="4D434B8C"/>
    <w:multiLevelType w:val="hybridMultilevel"/>
    <w:tmpl w:val="D3AC2F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CD2E60"/>
    <w:multiLevelType w:val="hybridMultilevel"/>
    <w:tmpl w:val="B672AA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967DC9"/>
    <w:multiLevelType w:val="multilevel"/>
    <w:tmpl w:val="D39810FA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hint="default"/>
        <w:b/>
        <w:b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</w:r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4" w15:restartNumberingAfterBreak="0">
    <w:nsid w:val="5FE81963"/>
    <w:multiLevelType w:val="hybridMultilevel"/>
    <w:tmpl w:val="3F588F28"/>
    <w:name w:val="WWNum7222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8247E4"/>
    <w:multiLevelType w:val="hybridMultilevel"/>
    <w:tmpl w:val="27E848A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294F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34B520A"/>
    <w:multiLevelType w:val="hybridMultilevel"/>
    <w:tmpl w:val="15A22EB4"/>
    <w:lvl w:ilvl="0" w:tplc="3CFAD1AC">
      <w:start w:val="1"/>
      <w:numFmt w:val="decimal"/>
      <w:lvlText w:val="2.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C392F"/>
    <w:multiLevelType w:val="hybridMultilevel"/>
    <w:tmpl w:val="014ADC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81979"/>
    <w:multiLevelType w:val="hybridMultilevel"/>
    <w:tmpl w:val="D5604252"/>
    <w:lvl w:ilvl="0" w:tplc="E1EEF6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F0235D8"/>
    <w:multiLevelType w:val="multilevel"/>
    <w:tmpl w:val="386280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3)"/>
      <w:lvlJc w:val="left"/>
      <w:pPr>
        <w:ind w:left="1080" w:hanging="360"/>
      </w:pPr>
      <w:rPr>
        <w:b w:val="0"/>
        <w:bCs/>
        <w:color w:val="auto"/>
        <w:sz w:val="24"/>
        <w:szCs w:val="24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02292240">
    <w:abstractNumId w:val="17"/>
  </w:num>
  <w:num w:numId="2" w16cid:durableId="156193539">
    <w:abstractNumId w:val="9"/>
  </w:num>
  <w:num w:numId="3" w16cid:durableId="1394082476">
    <w:abstractNumId w:val="12"/>
  </w:num>
  <w:num w:numId="4" w16cid:durableId="484786161">
    <w:abstractNumId w:val="2"/>
  </w:num>
  <w:num w:numId="5" w16cid:durableId="1199515678">
    <w:abstractNumId w:val="5"/>
  </w:num>
  <w:num w:numId="6" w16cid:durableId="1345283789">
    <w:abstractNumId w:val="6"/>
  </w:num>
  <w:num w:numId="7" w16cid:durableId="562984171">
    <w:abstractNumId w:val="7"/>
  </w:num>
  <w:num w:numId="8" w16cid:durableId="1090390395">
    <w:abstractNumId w:val="11"/>
  </w:num>
  <w:num w:numId="9" w16cid:durableId="333580870">
    <w:abstractNumId w:val="23"/>
  </w:num>
  <w:num w:numId="10" w16cid:durableId="473373109">
    <w:abstractNumId w:val="13"/>
  </w:num>
  <w:num w:numId="11" w16cid:durableId="87892372">
    <w:abstractNumId w:val="18"/>
  </w:num>
  <w:num w:numId="12" w16cid:durableId="558442274">
    <w:abstractNumId w:val="26"/>
  </w:num>
  <w:num w:numId="13" w16cid:durableId="102286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5664410">
    <w:abstractNumId w:val="22"/>
  </w:num>
  <w:num w:numId="15" w16cid:durableId="222522525">
    <w:abstractNumId w:val="19"/>
  </w:num>
  <w:num w:numId="16" w16cid:durableId="1861816154">
    <w:abstractNumId w:val="21"/>
  </w:num>
  <w:num w:numId="17" w16cid:durableId="1785808718">
    <w:abstractNumId w:val="14"/>
  </w:num>
  <w:num w:numId="18" w16cid:durableId="1376544310">
    <w:abstractNumId w:val="16"/>
  </w:num>
  <w:num w:numId="19" w16cid:durableId="1844392597">
    <w:abstractNumId w:val="29"/>
  </w:num>
  <w:num w:numId="20" w16cid:durableId="999624287">
    <w:abstractNumId w:val="25"/>
  </w:num>
  <w:num w:numId="21" w16cid:durableId="761414311">
    <w:abstractNumId w:val="10"/>
  </w:num>
  <w:num w:numId="22" w16cid:durableId="646936459">
    <w:abstractNumId w:val="27"/>
  </w:num>
  <w:num w:numId="23" w16cid:durableId="1353337633">
    <w:abstractNumId w:val="28"/>
  </w:num>
  <w:num w:numId="24" w16cid:durableId="884146285">
    <w:abstractNumId w:val="8"/>
  </w:num>
  <w:num w:numId="25" w16cid:durableId="934481682">
    <w:abstractNumId w:val="30"/>
  </w:num>
  <w:num w:numId="26" w16cid:durableId="328605162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4F2"/>
    <w:rsid w:val="00000A43"/>
    <w:rsid w:val="000012C5"/>
    <w:rsid w:val="00010607"/>
    <w:rsid w:val="00012AA5"/>
    <w:rsid w:val="00016303"/>
    <w:rsid w:val="00016AF2"/>
    <w:rsid w:val="00017885"/>
    <w:rsid w:val="00021794"/>
    <w:rsid w:val="00024E49"/>
    <w:rsid w:val="00026FF0"/>
    <w:rsid w:val="0003086A"/>
    <w:rsid w:val="000325C6"/>
    <w:rsid w:val="000359BE"/>
    <w:rsid w:val="000362EC"/>
    <w:rsid w:val="00041379"/>
    <w:rsid w:val="00052D19"/>
    <w:rsid w:val="000556EA"/>
    <w:rsid w:val="00055A08"/>
    <w:rsid w:val="000576F6"/>
    <w:rsid w:val="00063A29"/>
    <w:rsid w:val="00063F3E"/>
    <w:rsid w:val="0007452E"/>
    <w:rsid w:val="0008198C"/>
    <w:rsid w:val="00086D7D"/>
    <w:rsid w:val="00091FFB"/>
    <w:rsid w:val="000954A8"/>
    <w:rsid w:val="00096FA9"/>
    <w:rsid w:val="00097012"/>
    <w:rsid w:val="00097123"/>
    <w:rsid w:val="0009794C"/>
    <w:rsid w:val="000A1544"/>
    <w:rsid w:val="000A46F9"/>
    <w:rsid w:val="000A59DA"/>
    <w:rsid w:val="000B1B55"/>
    <w:rsid w:val="000B6887"/>
    <w:rsid w:val="000C48EA"/>
    <w:rsid w:val="000C4AB7"/>
    <w:rsid w:val="000C4C7F"/>
    <w:rsid w:val="000C6404"/>
    <w:rsid w:val="000D32D1"/>
    <w:rsid w:val="000E0AB8"/>
    <w:rsid w:val="000F1EF3"/>
    <w:rsid w:val="000F7CE8"/>
    <w:rsid w:val="001064C4"/>
    <w:rsid w:val="00111237"/>
    <w:rsid w:val="00112055"/>
    <w:rsid w:val="00115A0A"/>
    <w:rsid w:val="001207EA"/>
    <w:rsid w:val="001252F1"/>
    <w:rsid w:val="00127088"/>
    <w:rsid w:val="0012783D"/>
    <w:rsid w:val="00132C33"/>
    <w:rsid w:val="00133852"/>
    <w:rsid w:val="00135CC4"/>
    <w:rsid w:val="001475DB"/>
    <w:rsid w:val="00151F44"/>
    <w:rsid w:val="00155F8C"/>
    <w:rsid w:val="00161AA3"/>
    <w:rsid w:val="00161F79"/>
    <w:rsid w:val="00166EEA"/>
    <w:rsid w:val="00170EEF"/>
    <w:rsid w:val="0017243E"/>
    <w:rsid w:val="00186CBF"/>
    <w:rsid w:val="00186E09"/>
    <w:rsid w:val="00187754"/>
    <w:rsid w:val="001878A7"/>
    <w:rsid w:val="001905E9"/>
    <w:rsid w:val="001913D7"/>
    <w:rsid w:val="001A11D0"/>
    <w:rsid w:val="001A3106"/>
    <w:rsid w:val="001A3BF9"/>
    <w:rsid w:val="001A48C8"/>
    <w:rsid w:val="001B1D41"/>
    <w:rsid w:val="001C22B5"/>
    <w:rsid w:val="001C3E86"/>
    <w:rsid w:val="001C78EA"/>
    <w:rsid w:val="001D2780"/>
    <w:rsid w:val="001D6C78"/>
    <w:rsid w:val="001E05F5"/>
    <w:rsid w:val="001E32AE"/>
    <w:rsid w:val="001E41FF"/>
    <w:rsid w:val="001E44FC"/>
    <w:rsid w:val="001E5724"/>
    <w:rsid w:val="001E6F54"/>
    <w:rsid w:val="001E7D2E"/>
    <w:rsid w:val="001F0A35"/>
    <w:rsid w:val="001F144D"/>
    <w:rsid w:val="00207636"/>
    <w:rsid w:val="00207C7D"/>
    <w:rsid w:val="0021518A"/>
    <w:rsid w:val="00215B82"/>
    <w:rsid w:val="00215F64"/>
    <w:rsid w:val="00216231"/>
    <w:rsid w:val="0022000F"/>
    <w:rsid w:val="00220881"/>
    <w:rsid w:val="00224ADD"/>
    <w:rsid w:val="002269B0"/>
    <w:rsid w:val="00230F8E"/>
    <w:rsid w:val="00231A3F"/>
    <w:rsid w:val="00242006"/>
    <w:rsid w:val="00256D6B"/>
    <w:rsid w:val="002572BE"/>
    <w:rsid w:val="00257DF6"/>
    <w:rsid w:val="00261CBE"/>
    <w:rsid w:val="00265725"/>
    <w:rsid w:val="0027691E"/>
    <w:rsid w:val="00287268"/>
    <w:rsid w:val="002901E6"/>
    <w:rsid w:val="00295513"/>
    <w:rsid w:val="002960C4"/>
    <w:rsid w:val="002977BD"/>
    <w:rsid w:val="002A19CE"/>
    <w:rsid w:val="002A5227"/>
    <w:rsid w:val="002A55A8"/>
    <w:rsid w:val="002B07EA"/>
    <w:rsid w:val="002B55A5"/>
    <w:rsid w:val="002C0DE0"/>
    <w:rsid w:val="002C1ABA"/>
    <w:rsid w:val="002C2397"/>
    <w:rsid w:val="002C7547"/>
    <w:rsid w:val="002D04B2"/>
    <w:rsid w:val="002D0F3F"/>
    <w:rsid w:val="002D16BC"/>
    <w:rsid w:val="002D4258"/>
    <w:rsid w:val="002D52C8"/>
    <w:rsid w:val="002E0738"/>
    <w:rsid w:val="002E54DD"/>
    <w:rsid w:val="002F3863"/>
    <w:rsid w:val="002F688E"/>
    <w:rsid w:val="00306BB5"/>
    <w:rsid w:val="003070E7"/>
    <w:rsid w:val="0030794E"/>
    <w:rsid w:val="00307E34"/>
    <w:rsid w:val="0031383D"/>
    <w:rsid w:val="0031404C"/>
    <w:rsid w:val="00315745"/>
    <w:rsid w:val="0031626C"/>
    <w:rsid w:val="00317D50"/>
    <w:rsid w:val="003212ED"/>
    <w:rsid w:val="00323DD3"/>
    <w:rsid w:val="00325F6A"/>
    <w:rsid w:val="00326423"/>
    <w:rsid w:val="0033161B"/>
    <w:rsid w:val="00331AE5"/>
    <w:rsid w:val="00340FD7"/>
    <w:rsid w:val="00345E8F"/>
    <w:rsid w:val="003472C3"/>
    <w:rsid w:val="00362E5D"/>
    <w:rsid w:val="00362F21"/>
    <w:rsid w:val="00363F85"/>
    <w:rsid w:val="00364E86"/>
    <w:rsid w:val="00367A4F"/>
    <w:rsid w:val="00374623"/>
    <w:rsid w:val="0037514C"/>
    <w:rsid w:val="0038323A"/>
    <w:rsid w:val="00384B18"/>
    <w:rsid w:val="003867E5"/>
    <w:rsid w:val="0039147D"/>
    <w:rsid w:val="003922E5"/>
    <w:rsid w:val="00393B8F"/>
    <w:rsid w:val="00397FF2"/>
    <w:rsid w:val="003A0354"/>
    <w:rsid w:val="003A2937"/>
    <w:rsid w:val="003A3706"/>
    <w:rsid w:val="003A5307"/>
    <w:rsid w:val="003A585D"/>
    <w:rsid w:val="003B1221"/>
    <w:rsid w:val="003C57CD"/>
    <w:rsid w:val="003C6024"/>
    <w:rsid w:val="003C68FA"/>
    <w:rsid w:val="003E171C"/>
    <w:rsid w:val="003E24E1"/>
    <w:rsid w:val="003E633A"/>
    <w:rsid w:val="003F24BF"/>
    <w:rsid w:val="003F6D43"/>
    <w:rsid w:val="00400DD0"/>
    <w:rsid w:val="00402377"/>
    <w:rsid w:val="00402AF4"/>
    <w:rsid w:val="0040537B"/>
    <w:rsid w:val="0040758D"/>
    <w:rsid w:val="0041574E"/>
    <w:rsid w:val="00416776"/>
    <w:rsid w:val="00416C06"/>
    <w:rsid w:val="00420E4F"/>
    <w:rsid w:val="00422CE0"/>
    <w:rsid w:val="004240FB"/>
    <w:rsid w:val="00424B61"/>
    <w:rsid w:val="0042593C"/>
    <w:rsid w:val="00427C44"/>
    <w:rsid w:val="00433986"/>
    <w:rsid w:val="00436F22"/>
    <w:rsid w:val="00441D7F"/>
    <w:rsid w:val="00442A20"/>
    <w:rsid w:val="0044410D"/>
    <w:rsid w:val="00444531"/>
    <w:rsid w:val="0044491D"/>
    <w:rsid w:val="00451382"/>
    <w:rsid w:val="00452241"/>
    <w:rsid w:val="00452903"/>
    <w:rsid w:val="004530F2"/>
    <w:rsid w:val="0045456D"/>
    <w:rsid w:val="00455BE1"/>
    <w:rsid w:val="00464941"/>
    <w:rsid w:val="00464AC0"/>
    <w:rsid w:val="00470351"/>
    <w:rsid w:val="004777FD"/>
    <w:rsid w:val="0048135A"/>
    <w:rsid w:val="004843C9"/>
    <w:rsid w:val="00485534"/>
    <w:rsid w:val="00487D22"/>
    <w:rsid w:val="004912DC"/>
    <w:rsid w:val="0049431D"/>
    <w:rsid w:val="00496BD5"/>
    <w:rsid w:val="004A05A7"/>
    <w:rsid w:val="004A1192"/>
    <w:rsid w:val="004A7223"/>
    <w:rsid w:val="004A73A5"/>
    <w:rsid w:val="004B0C48"/>
    <w:rsid w:val="004B3BFC"/>
    <w:rsid w:val="004B70F9"/>
    <w:rsid w:val="004C1273"/>
    <w:rsid w:val="004C5A75"/>
    <w:rsid w:val="004D3F58"/>
    <w:rsid w:val="004D496D"/>
    <w:rsid w:val="004D61F3"/>
    <w:rsid w:val="004E08FC"/>
    <w:rsid w:val="004E28D2"/>
    <w:rsid w:val="004E2A01"/>
    <w:rsid w:val="004E63C0"/>
    <w:rsid w:val="004E781B"/>
    <w:rsid w:val="004F0268"/>
    <w:rsid w:val="004F0ACB"/>
    <w:rsid w:val="004F0B73"/>
    <w:rsid w:val="004F42DE"/>
    <w:rsid w:val="004F48F4"/>
    <w:rsid w:val="004F4DCA"/>
    <w:rsid w:val="004F7C77"/>
    <w:rsid w:val="005064F2"/>
    <w:rsid w:val="00507782"/>
    <w:rsid w:val="005118C7"/>
    <w:rsid w:val="005167BD"/>
    <w:rsid w:val="00517595"/>
    <w:rsid w:val="00521CC5"/>
    <w:rsid w:val="00530217"/>
    <w:rsid w:val="00537A66"/>
    <w:rsid w:val="00542F05"/>
    <w:rsid w:val="00547DA5"/>
    <w:rsid w:val="00547F00"/>
    <w:rsid w:val="00550C60"/>
    <w:rsid w:val="00552769"/>
    <w:rsid w:val="005532CA"/>
    <w:rsid w:val="00553334"/>
    <w:rsid w:val="00554F25"/>
    <w:rsid w:val="005567F8"/>
    <w:rsid w:val="005600BE"/>
    <w:rsid w:val="0056249D"/>
    <w:rsid w:val="0056706F"/>
    <w:rsid w:val="005672DC"/>
    <w:rsid w:val="00571168"/>
    <w:rsid w:val="00571529"/>
    <w:rsid w:val="0057547B"/>
    <w:rsid w:val="00582D68"/>
    <w:rsid w:val="00585550"/>
    <w:rsid w:val="00587CF6"/>
    <w:rsid w:val="00591777"/>
    <w:rsid w:val="00592B26"/>
    <w:rsid w:val="00594F84"/>
    <w:rsid w:val="00595002"/>
    <w:rsid w:val="005A5CE0"/>
    <w:rsid w:val="005B7E2B"/>
    <w:rsid w:val="005C27B6"/>
    <w:rsid w:val="005C44A4"/>
    <w:rsid w:val="005D0FA0"/>
    <w:rsid w:val="005D2692"/>
    <w:rsid w:val="005D592A"/>
    <w:rsid w:val="005D6F3D"/>
    <w:rsid w:val="005E1D60"/>
    <w:rsid w:val="005E2F21"/>
    <w:rsid w:val="005E4165"/>
    <w:rsid w:val="005E4578"/>
    <w:rsid w:val="005E560B"/>
    <w:rsid w:val="005E7AD3"/>
    <w:rsid w:val="005E7FB2"/>
    <w:rsid w:val="005F218F"/>
    <w:rsid w:val="005F419E"/>
    <w:rsid w:val="005F7439"/>
    <w:rsid w:val="006033E1"/>
    <w:rsid w:val="00603711"/>
    <w:rsid w:val="006051D5"/>
    <w:rsid w:val="006118FA"/>
    <w:rsid w:val="00611B29"/>
    <w:rsid w:val="006131FA"/>
    <w:rsid w:val="0061448F"/>
    <w:rsid w:val="00616CEC"/>
    <w:rsid w:val="006230B4"/>
    <w:rsid w:val="006235A5"/>
    <w:rsid w:val="00625154"/>
    <w:rsid w:val="00626474"/>
    <w:rsid w:val="00626DD0"/>
    <w:rsid w:val="006326AD"/>
    <w:rsid w:val="0064149C"/>
    <w:rsid w:val="00643A84"/>
    <w:rsid w:val="00654F64"/>
    <w:rsid w:val="00660522"/>
    <w:rsid w:val="00660C3D"/>
    <w:rsid w:val="00670D89"/>
    <w:rsid w:val="00677CC7"/>
    <w:rsid w:val="00680C8F"/>
    <w:rsid w:val="00684664"/>
    <w:rsid w:val="00685070"/>
    <w:rsid w:val="00685EA0"/>
    <w:rsid w:val="00693638"/>
    <w:rsid w:val="00693B83"/>
    <w:rsid w:val="006961AA"/>
    <w:rsid w:val="0069737D"/>
    <w:rsid w:val="006A02FC"/>
    <w:rsid w:val="006A14A3"/>
    <w:rsid w:val="006A4A7E"/>
    <w:rsid w:val="006A50C4"/>
    <w:rsid w:val="006C12D4"/>
    <w:rsid w:val="006C2139"/>
    <w:rsid w:val="006C4DC4"/>
    <w:rsid w:val="006C6D1B"/>
    <w:rsid w:val="006C7A53"/>
    <w:rsid w:val="006D26CA"/>
    <w:rsid w:val="006D5E4A"/>
    <w:rsid w:val="006D5F5D"/>
    <w:rsid w:val="006E3849"/>
    <w:rsid w:val="006E5CC3"/>
    <w:rsid w:val="006E6B9F"/>
    <w:rsid w:val="006E79DD"/>
    <w:rsid w:val="006F3F94"/>
    <w:rsid w:val="006F668E"/>
    <w:rsid w:val="007140C4"/>
    <w:rsid w:val="00716A07"/>
    <w:rsid w:val="00722F6B"/>
    <w:rsid w:val="007312A4"/>
    <w:rsid w:val="007328F7"/>
    <w:rsid w:val="0073473D"/>
    <w:rsid w:val="007412B7"/>
    <w:rsid w:val="00741692"/>
    <w:rsid w:val="00741A35"/>
    <w:rsid w:val="0074208A"/>
    <w:rsid w:val="007434D1"/>
    <w:rsid w:val="00743FC5"/>
    <w:rsid w:val="00747FF2"/>
    <w:rsid w:val="007516CC"/>
    <w:rsid w:val="0075302B"/>
    <w:rsid w:val="0075421E"/>
    <w:rsid w:val="007567E8"/>
    <w:rsid w:val="00757827"/>
    <w:rsid w:val="007664A8"/>
    <w:rsid w:val="00770499"/>
    <w:rsid w:val="00770576"/>
    <w:rsid w:val="00775498"/>
    <w:rsid w:val="00775B78"/>
    <w:rsid w:val="00776780"/>
    <w:rsid w:val="007837E3"/>
    <w:rsid w:val="00783EA6"/>
    <w:rsid w:val="0078467D"/>
    <w:rsid w:val="00784732"/>
    <w:rsid w:val="00784CD4"/>
    <w:rsid w:val="00790576"/>
    <w:rsid w:val="007966EB"/>
    <w:rsid w:val="007A2230"/>
    <w:rsid w:val="007A3EFA"/>
    <w:rsid w:val="007A7145"/>
    <w:rsid w:val="007B0C8B"/>
    <w:rsid w:val="007B2B16"/>
    <w:rsid w:val="007B763F"/>
    <w:rsid w:val="007C0A6E"/>
    <w:rsid w:val="007C0D82"/>
    <w:rsid w:val="007C1877"/>
    <w:rsid w:val="007C6C43"/>
    <w:rsid w:val="007D2A5A"/>
    <w:rsid w:val="007D377A"/>
    <w:rsid w:val="007D3886"/>
    <w:rsid w:val="007D60D4"/>
    <w:rsid w:val="007D7587"/>
    <w:rsid w:val="007E2DFC"/>
    <w:rsid w:val="007F1DAB"/>
    <w:rsid w:val="007F3CBB"/>
    <w:rsid w:val="007F3E3E"/>
    <w:rsid w:val="007F6105"/>
    <w:rsid w:val="00800289"/>
    <w:rsid w:val="008004E7"/>
    <w:rsid w:val="00802609"/>
    <w:rsid w:val="008029C7"/>
    <w:rsid w:val="00803AAB"/>
    <w:rsid w:val="00805518"/>
    <w:rsid w:val="008076AA"/>
    <w:rsid w:val="0081312B"/>
    <w:rsid w:val="0081553D"/>
    <w:rsid w:val="008209C1"/>
    <w:rsid w:val="00823DD0"/>
    <w:rsid w:val="0083268B"/>
    <w:rsid w:val="00840094"/>
    <w:rsid w:val="00840933"/>
    <w:rsid w:val="00841A9A"/>
    <w:rsid w:val="0084278E"/>
    <w:rsid w:val="008474CA"/>
    <w:rsid w:val="00851F89"/>
    <w:rsid w:val="00856E44"/>
    <w:rsid w:val="00867A48"/>
    <w:rsid w:val="00871B11"/>
    <w:rsid w:val="008720AA"/>
    <w:rsid w:val="0087372B"/>
    <w:rsid w:val="008778BC"/>
    <w:rsid w:val="00880FDA"/>
    <w:rsid w:val="008815CD"/>
    <w:rsid w:val="008848B2"/>
    <w:rsid w:val="008857B4"/>
    <w:rsid w:val="00885AE9"/>
    <w:rsid w:val="00885EFF"/>
    <w:rsid w:val="00893460"/>
    <w:rsid w:val="008947B9"/>
    <w:rsid w:val="00896DD3"/>
    <w:rsid w:val="00896F88"/>
    <w:rsid w:val="00896FE1"/>
    <w:rsid w:val="00897234"/>
    <w:rsid w:val="00897F89"/>
    <w:rsid w:val="008A2F10"/>
    <w:rsid w:val="008A4F81"/>
    <w:rsid w:val="008B4B5C"/>
    <w:rsid w:val="008B50C7"/>
    <w:rsid w:val="008B5575"/>
    <w:rsid w:val="008C0857"/>
    <w:rsid w:val="008C2724"/>
    <w:rsid w:val="008C6975"/>
    <w:rsid w:val="008D3B12"/>
    <w:rsid w:val="008D469F"/>
    <w:rsid w:val="008E057E"/>
    <w:rsid w:val="008E086C"/>
    <w:rsid w:val="008E15EB"/>
    <w:rsid w:val="008E2785"/>
    <w:rsid w:val="008E4117"/>
    <w:rsid w:val="008E4E7B"/>
    <w:rsid w:val="008E5F39"/>
    <w:rsid w:val="008E67F6"/>
    <w:rsid w:val="008F1851"/>
    <w:rsid w:val="008F4B72"/>
    <w:rsid w:val="008F620A"/>
    <w:rsid w:val="00900183"/>
    <w:rsid w:val="009007ED"/>
    <w:rsid w:val="00904075"/>
    <w:rsid w:val="009069FB"/>
    <w:rsid w:val="009076D4"/>
    <w:rsid w:val="00913647"/>
    <w:rsid w:val="00913F63"/>
    <w:rsid w:val="00914353"/>
    <w:rsid w:val="00917844"/>
    <w:rsid w:val="00917DA6"/>
    <w:rsid w:val="0092493A"/>
    <w:rsid w:val="009272A0"/>
    <w:rsid w:val="009302D2"/>
    <w:rsid w:val="009316A3"/>
    <w:rsid w:val="00937506"/>
    <w:rsid w:val="00940F39"/>
    <w:rsid w:val="00941C48"/>
    <w:rsid w:val="00943F62"/>
    <w:rsid w:val="0094444B"/>
    <w:rsid w:val="00944D59"/>
    <w:rsid w:val="00944F48"/>
    <w:rsid w:val="00946AA4"/>
    <w:rsid w:val="00950470"/>
    <w:rsid w:val="009615A4"/>
    <w:rsid w:val="00964DDE"/>
    <w:rsid w:val="00974EC9"/>
    <w:rsid w:val="009900B2"/>
    <w:rsid w:val="00991D31"/>
    <w:rsid w:val="00993C8A"/>
    <w:rsid w:val="009966BF"/>
    <w:rsid w:val="009A438F"/>
    <w:rsid w:val="009B63F6"/>
    <w:rsid w:val="009C408B"/>
    <w:rsid w:val="009D0BF7"/>
    <w:rsid w:val="009D13E7"/>
    <w:rsid w:val="009D4C9E"/>
    <w:rsid w:val="009E177E"/>
    <w:rsid w:val="009E37E6"/>
    <w:rsid w:val="009E6109"/>
    <w:rsid w:val="009F0A1B"/>
    <w:rsid w:val="009F331C"/>
    <w:rsid w:val="009F5F69"/>
    <w:rsid w:val="009F648E"/>
    <w:rsid w:val="009F7170"/>
    <w:rsid w:val="009F7474"/>
    <w:rsid w:val="00A0155C"/>
    <w:rsid w:val="00A03707"/>
    <w:rsid w:val="00A06333"/>
    <w:rsid w:val="00A1281E"/>
    <w:rsid w:val="00A13E0D"/>
    <w:rsid w:val="00A268FB"/>
    <w:rsid w:val="00A306D6"/>
    <w:rsid w:val="00A41FE0"/>
    <w:rsid w:val="00A425A2"/>
    <w:rsid w:val="00A46329"/>
    <w:rsid w:val="00A46526"/>
    <w:rsid w:val="00A47D92"/>
    <w:rsid w:val="00A503A5"/>
    <w:rsid w:val="00A5402D"/>
    <w:rsid w:val="00A72C14"/>
    <w:rsid w:val="00A735DD"/>
    <w:rsid w:val="00A7563F"/>
    <w:rsid w:val="00A835F3"/>
    <w:rsid w:val="00A845C9"/>
    <w:rsid w:val="00A91872"/>
    <w:rsid w:val="00AA0130"/>
    <w:rsid w:val="00AA335C"/>
    <w:rsid w:val="00AA5DBA"/>
    <w:rsid w:val="00AA7C81"/>
    <w:rsid w:val="00AB1814"/>
    <w:rsid w:val="00AB3206"/>
    <w:rsid w:val="00AB5B64"/>
    <w:rsid w:val="00AC43AE"/>
    <w:rsid w:val="00AD222F"/>
    <w:rsid w:val="00AD478E"/>
    <w:rsid w:val="00AD55FB"/>
    <w:rsid w:val="00AD67D5"/>
    <w:rsid w:val="00AD72B2"/>
    <w:rsid w:val="00AE2659"/>
    <w:rsid w:val="00AE7905"/>
    <w:rsid w:val="00AF10FF"/>
    <w:rsid w:val="00AF2500"/>
    <w:rsid w:val="00AF69E0"/>
    <w:rsid w:val="00B029D8"/>
    <w:rsid w:val="00B05D4B"/>
    <w:rsid w:val="00B11092"/>
    <w:rsid w:val="00B12A52"/>
    <w:rsid w:val="00B1335B"/>
    <w:rsid w:val="00B172B0"/>
    <w:rsid w:val="00B229E9"/>
    <w:rsid w:val="00B26C36"/>
    <w:rsid w:val="00B33A44"/>
    <w:rsid w:val="00B37BED"/>
    <w:rsid w:val="00B403DD"/>
    <w:rsid w:val="00B45E79"/>
    <w:rsid w:val="00B53F78"/>
    <w:rsid w:val="00B63A43"/>
    <w:rsid w:val="00B65C89"/>
    <w:rsid w:val="00B668DE"/>
    <w:rsid w:val="00B676D2"/>
    <w:rsid w:val="00B67890"/>
    <w:rsid w:val="00B74C6C"/>
    <w:rsid w:val="00B80BB0"/>
    <w:rsid w:val="00B80C13"/>
    <w:rsid w:val="00B822ED"/>
    <w:rsid w:val="00B84B26"/>
    <w:rsid w:val="00B8522F"/>
    <w:rsid w:val="00B90D38"/>
    <w:rsid w:val="00B924B1"/>
    <w:rsid w:val="00B92A17"/>
    <w:rsid w:val="00B938B5"/>
    <w:rsid w:val="00B95901"/>
    <w:rsid w:val="00BA14E1"/>
    <w:rsid w:val="00BA7144"/>
    <w:rsid w:val="00BB25EE"/>
    <w:rsid w:val="00BB66F8"/>
    <w:rsid w:val="00BB6F17"/>
    <w:rsid w:val="00BC007A"/>
    <w:rsid w:val="00BC284F"/>
    <w:rsid w:val="00BC57BA"/>
    <w:rsid w:val="00BD1775"/>
    <w:rsid w:val="00BD4222"/>
    <w:rsid w:val="00BD4A6F"/>
    <w:rsid w:val="00BD533B"/>
    <w:rsid w:val="00BD5E92"/>
    <w:rsid w:val="00BD78E9"/>
    <w:rsid w:val="00BE4658"/>
    <w:rsid w:val="00BF363E"/>
    <w:rsid w:val="00BF6AEA"/>
    <w:rsid w:val="00BF6EC8"/>
    <w:rsid w:val="00C03E77"/>
    <w:rsid w:val="00C07DD0"/>
    <w:rsid w:val="00C10245"/>
    <w:rsid w:val="00C10AA4"/>
    <w:rsid w:val="00C14D1E"/>
    <w:rsid w:val="00C159BB"/>
    <w:rsid w:val="00C1704B"/>
    <w:rsid w:val="00C21873"/>
    <w:rsid w:val="00C22F98"/>
    <w:rsid w:val="00C24D6A"/>
    <w:rsid w:val="00C26435"/>
    <w:rsid w:val="00C3079D"/>
    <w:rsid w:val="00C31D82"/>
    <w:rsid w:val="00C34D08"/>
    <w:rsid w:val="00C41215"/>
    <w:rsid w:val="00C41C34"/>
    <w:rsid w:val="00C42375"/>
    <w:rsid w:val="00C4646C"/>
    <w:rsid w:val="00C5310F"/>
    <w:rsid w:val="00C5577A"/>
    <w:rsid w:val="00C57644"/>
    <w:rsid w:val="00C57A4D"/>
    <w:rsid w:val="00C57DC6"/>
    <w:rsid w:val="00C72B2D"/>
    <w:rsid w:val="00C75306"/>
    <w:rsid w:val="00C875F9"/>
    <w:rsid w:val="00C9035E"/>
    <w:rsid w:val="00C92234"/>
    <w:rsid w:val="00CA2C4E"/>
    <w:rsid w:val="00CA439A"/>
    <w:rsid w:val="00CB1D83"/>
    <w:rsid w:val="00CB2C81"/>
    <w:rsid w:val="00CB6B0D"/>
    <w:rsid w:val="00CB7B2B"/>
    <w:rsid w:val="00CB7C8F"/>
    <w:rsid w:val="00CC4B8C"/>
    <w:rsid w:val="00CC6D3C"/>
    <w:rsid w:val="00CD6F62"/>
    <w:rsid w:val="00CE3C4A"/>
    <w:rsid w:val="00CE48AB"/>
    <w:rsid w:val="00CE5C28"/>
    <w:rsid w:val="00CE7278"/>
    <w:rsid w:val="00CF0842"/>
    <w:rsid w:val="00CF54E4"/>
    <w:rsid w:val="00CF775F"/>
    <w:rsid w:val="00D00D1F"/>
    <w:rsid w:val="00D03549"/>
    <w:rsid w:val="00D061D3"/>
    <w:rsid w:val="00D06399"/>
    <w:rsid w:val="00D1124B"/>
    <w:rsid w:val="00D1426A"/>
    <w:rsid w:val="00D1744C"/>
    <w:rsid w:val="00D20409"/>
    <w:rsid w:val="00D20908"/>
    <w:rsid w:val="00D23694"/>
    <w:rsid w:val="00D2601F"/>
    <w:rsid w:val="00D26720"/>
    <w:rsid w:val="00D318CE"/>
    <w:rsid w:val="00D32B72"/>
    <w:rsid w:val="00D3605B"/>
    <w:rsid w:val="00D36E44"/>
    <w:rsid w:val="00D40F7E"/>
    <w:rsid w:val="00D41BB2"/>
    <w:rsid w:val="00D4216E"/>
    <w:rsid w:val="00D430AC"/>
    <w:rsid w:val="00D434FC"/>
    <w:rsid w:val="00D47196"/>
    <w:rsid w:val="00D51116"/>
    <w:rsid w:val="00D544E5"/>
    <w:rsid w:val="00D55953"/>
    <w:rsid w:val="00D654CC"/>
    <w:rsid w:val="00D66392"/>
    <w:rsid w:val="00D70C2B"/>
    <w:rsid w:val="00D720D9"/>
    <w:rsid w:val="00D75669"/>
    <w:rsid w:val="00D82FB6"/>
    <w:rsid w:val="00D865E3"/>
    <w:rsid w:val="00D86C52"/>
    <w:rsid w:val="00D9068F"/>
    <w:rsid w:val="00D92D56"/>
    <w:rsid w:val="00D976C4"/>
    <w:rsid w:val="00DA0A3C"/>
    <w:rsid w:val="00DA1618"/>
    <w:rsid w:val="00DA2B85"/>
    <w:rsid w:val="00DA6A09"/>
    <w:rsid w:val="00DA7190"/>
    <w:rsid w:val="00DA798E"/>
    <w:rsid w:val="00DB129D"/>
    <w:rsid w:val="00DB1C3B"/>
    <w:rsid w:val="00DC4CD5"/>
    <w:rsid w:val="00DC78CE"/>
    <w:rsid w:val="00DD591F"/>
    <w:rsid w:val="00DE00B0"/>
    <w:rsid w:val="00DE6ABD"/>
    <w:rsid w:val="00DE6FAF"/>
    <w:rsid w:val="00DF027E"/>
    <w:rsid w:val="00E04D91"/>
    <w:rsid w:val="00E124D1"/>
    <w:rsid w:val="00E1265A"/>
    <w:rsid w:val="00E12F6E"/>
    <w:rsid w:val="00E1311C"/>
    <w:rsid w:val="00E205FB"/>
    <w:rsid w:val="00E2494B"/>
    <w:rsid w:val="00E31968"/>
    <w:rsid w:val="00E33180"/>
    <w:rsid w:val="00E35AA3"/>
    <w:rsid w:val="00E40AD2"/>
    <w:rsid w:val="00E411F6"/>
    <w:rsid w:val="00E44F52"/>
    <w:rsid w:val="00E45820"/>
    <w:rsid w:val="00E52B4A"/>
    <w:rsid w:val="00E52F1B"/>
    <w:rsid w:val="00E57B2C"/>
    <w:rsid w:val="00E609AC"/>
    <w:rsid w:val="00E60D30"/>
    <w:rsid w:val="00E61E0A"/>
    <w:rsid w:val="00E62840"/>
    <w:rsid w:val="00E660DA"/>
    <w:rsid w:val="00E71520"/>
    <w:rsid w:val="00E76451"/>
    <w:rsid w:val="00E764A6"/>
    <w:rsid w:val="00E80B25"/>
    <w:rsid w:val="00E834A9"/>
    <w:rsid w:val="00E86132"/>
    <w:rsid w:val="00E86DD2"/>
    <w:rsid w:val="00E8701B"/>
    <w:rsid w:val="00E87272"/>
    <w:rsid w:val="00E907F3"/>
    <w:rsid w:val="00E90F6C"/>
    <w:rsid w:val="00E94148"/>
    <w:rsid w:val="00E94F57"/>
    <w:rsid w:val="00E96552"/>
    <w:rsid w:val="00EA4310"/>
    <w:rsid w:val="00EB18A8"/>
    <w:rsid w:val="00EB662A"/>
    <w:rsid w:val="00EB6A73"/>
    <w:rsid w:val="00EC2588"/>
    <w:rsid w:val="00EC3E92"/>
    <w:rsid w:val="00ED1746"/>
    <w:rsid w:val="00ED3373"/>
    <w:rsid w:val="00EE0BB3"/>
    <w:rsid w:val="00EE32AA"/>
    <w:rsid w:val="00EF6D59"/>
    <w:rsid w:val="00F00878"/>
    <w:rsid w:val="00F03761"/>
    <w:rsid w:val="00F0642D"/>
    <w:rsid w:val="00F1066A"/>
    <w:rsid w:val="00F1108D"/>
    <w:rsid w:val="00F1236A"/>
    <w:rsid w:val="00F13425"/>
    <w:rsid w:val="00F14757"/>
    <w:rsid w:val="00F14D9F"/>
    <w:rsid w:val="00F169A0"/>
    <w:rsid w:val="00F2118E"/>
    <w:rsid w:val="00F2299D"/>
    <w:rsid w:val="00F23F4B"/>
    <w:rsid w:val="00F24A26"/>
    <w:rsid w:val="00F24DDB"/>
    <w:rsid w:val="00F27BA4"/>
    <w:rsid w:val="00F323D2"/>
    <w:rsid w:val="00F33F20"/>
    <w:rsid w:val="00F341FE"/>
    <w:rsid w:val="00F35E7C"/>
    <w:rsid w:val="00F36D07"/>
    <w:rsid w:val="00F51011"/>
    <w:rsid w:val="00F51460"/>
    <w:rsid w:val="00F56690"/>
    <w:rsid w:val="00F568B4"/>
    <w:rsid w:val="00F57377"/>
    <w:rsid w:val="00F63300"/>
    <w:rsid w:val="00F64CD7"/>
    <w:rsid w:val="00F669EF"/>
    <w:rsid w:val="00F744EA"/>
    <w:rsid w:val="00F7454A"/>
    <w:rsid w:val="00F74B3F"/>
    <w:rsid w:val="00F75217"/>
    <w:rsid w:val="00F768E4"/>
    <w:rsid w:val="00F80674"/>
    <w:rsid w:val="00FA1358"/>
    <w:rsid w:val="00FA1C3F"/>
    <w:rsid w:val="00FA66FF"/>
    <w:rsid w:val="00FA6E1D"/>
    <w:rsid w:val="00FB2B6E"/>
    <w:rsid w:val="00FC0D2C"/>
    <w:rsid w:val="00FC1C98"/>
    <w:rsid w:val="00FC2C2A"/>
    <w:rsid w:val="00FC4685"/>
    <w:rsid w:val="00FD1979"/>
    <w:rsid w:val="00FD38D4"/>
    <w:rsid w:val="00FD4C07"/>
    <w:rsid w:val="00FD6109"/>
    <w:rsid w:val="00FD6258"/>
    <w:rsid w:val="00FD66CC"/>
    <w:rsid w:val="00FD7CAC"/>
    <w:rsid w:val="00FE152D"/>
    <w:rsid w:val="00FE1838"/>
    <w:rsid w:val="00FE4059"/>
    <w:rsid w:val="00FE602C"/>
    <w:rsid w:val="00FF1AA3"/>
    <w:rsid w:val="00FF2AFF"/>
    <w:rsid w:val="00FF5347"/>
    <w:rsid w:val="00FF66E6"/>
    <w:rsid w:val="00FF7759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E577D"/>
  <w15:chartTrackingRefBased/>
  <w15:docId w15:val="{1840E912-86A6-414C-9A89-238878521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imark - Treść"/>
    <w:qFormat/>
    <w:rsid w:val="00424B61"/>
    <w:pPr>
      <w:spacing w:after="0" w:line="288" w:lineRule="auto"/>
    </w:pPr>
    <w:rPr>
      <w:rFonts w:ascii="Ubuntu Light" w:hAnsi="Ubuntu Light"/>
      <w:sz w:val="24"/>
    </w:rPr>
  </w:style>
  <w:style w:type="paragraph" w:styleId="Nagwek1">
    <w:name w:val="heading 1"/>
    <w:aliases w:val="Dimark - Nagłówek 1"/>
    <w:basedOn w:val="Normalny"/>
    <w:next w:val="Normalny"/>
    <w:link w:val="Nagwek1Znak"/>
    <w:uiPriority w:val="9"/>
    <w:qFormat/>
    <w:rsid w:val="005064F2"/>
    <w:pPr>
      <w:keepNext/>
      <w:keepLines/>
      <w:spacing w:after="80"/>
      <w:outlineLvl w:val="0"/>
    </w:pPr>
    <w:rPr>
      <w:rFonts w:ascii="Ubuntu" w:eastAsiaTheme="majorEastAsia" w:hAnsi="Ubuntu" w:cstheme="majorBidi"/>
      <w:color w:val="043E71"/>
      <w:sz w:val="54"/>
      <w:szCs w:val="32"/>
    </w:rPr>
  </w:style>
  <w:style w:type="paragraph" w:styleId="Nagwek2">
    <w:name w:val="heading 2"/>
    <w:aliases w:val="Dimark- Nagłówek 2"/>
    <w:basedOn w:val="Normalny"/>
    <w:next w:val="Normalny"/>
    <w:link w:val="Nagwek2Znak"/>
    <w:uiPriority w:val="9"/>
    <w:unhideWhenUsed/>
    <w:qFormat/>
    <w:rsid w:val="00424B61"/>
    <w:pPr>
      <w:keepNext/>
      <w:keepLines/>
      <w:spacing w:before="80" w:after="80"/>
      <w:outlineLvl w:val="1"/>
    </w:pPr>
    <w:rPr>
      <w:rFonts w:eastAsiaTheme="majorEastAsia" w:cstheme="majorBidi"/>
      <w:b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F69E0"/>
    <w:pPr>
      <w:keepNext/>
      <w:keepLines/>
      <w:spacing w:line="240" w:lineRule="auto"/>
      <w:outlineLvl w:val="2"/>
    </w:pPr>
    <w:rPr>
      <w:rFonts w:eastAsiaTheme="majorEastAsia" w:cstheme="majorBidi"/>
      <w:color w:val="000000" w:themeColor="text1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8198C"/>
    <w:pPr>
      <w:keepNext/>
      <w:keepLines/>
      <w:spacing w:line="240" w:lineRule="auto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Dimark - Nagłówek 1 Znak"/>
    <w:basedOn w:val="Domylnaczcionkaakapitu"/>
    <w:link w:val="Nagwek1"/>
    <w:uiPriority w:val="9"/>
    <w:rsid w:val="005064F2"/>
    <w:rPr>
      <w:rFonts w:ascii="Ubuntu" w:eastAsiaTheme="majorEastAsia" w:hAnsi="Ubuntu" w:cstheme="majorBidi"/>
      <w:color w:val="043E71"/>
      <w:sz w:val="54"/>
      <w:szCs w:val="32"/>
    </w:rPr>
  </w:style>
  <w:style w:type="character" w:customStyle="1" w:styleId="Nagwek2Znak">
    <w:name w:val="Nagłówek 2 Znak"/>
    <w:aliases w:val="Dimark- Nagłówek 2 Znak"/>
    <w:basedOn w:val="Domylnaczcionkaakapitu"/>
    <w:link w:val="Nagwek2"/>
    <w:uiPriority w:val="9"/>
    <w:rsid w:val="00424B61"/>
    <w:rPr>
      <w:rFonts w:ascii="Ubuntu Light" w:eastAsiaTheme="majorEastAsia" w:hAnsi="Ubuntu Light" w:cstheme="majorBidi"/>
      <w:b/>
      <w:sz w:val="26"/>
      <w:szCs w:val="26"/>
    </w:rPr>
  </w:style>
  <w:style w:type="table" w:styleId="Tabela-Siatka">
    <w:name w:val="Table Grid"/>
    <w:aliases w:val="STBU"/>
    <w:basedOn w:val="Standardowy"/>
    <w:uiPriority w:val="39"/>
    <w:rsid w:val="005064F2"/>
    <w:pPr>
      <w:spacing w:after="0" w:line="240" w:lineRule="auto"/>
    </w:pPr>
    <w:rPr>
      <w:rFonts w:ascii="Ubuntu Light" w:hAnsi="Ubuntu Light"/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08" w:type="dxa"/>
        <w:bottom w:w="108" w:type="dxa"/>
      </w:tblCellMar>
    </w:tblPr>
    <w:tblStylePr w:type="firstRow">
      <w:rPr>
        <w:rFonts w:ascii="Ubuntu Light" w:hAnsi="Ubuntu Light"/>
        <w:b w:val="0"/>
        <w:color w:val="FFFFFF" w:themeColor="background1"/>
        <w:sz w:val="18"/>
      </w:rPr>
      <w:tblPr/>
      <w:tcPr>
        <w:shd w:val="clear" w:color="auto" w:fill="043E71"/>
      </w:tcPr>
    </w:tblStylePr>
  </w:style>
  <w:style w:type="paragraph" w:styleId="Nagwek">
    <w:name w:val="header"/>
    <w:basedOn w:val="Normalny"/>
    <w:link w:val="NagwekZnak"/>
    <w:uiPriority w:val="99"/>
    <w:unhideWhenUsed/>
    <w:rsid w:val="00C31D82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1D82"/>
    <w:rPr>
      <w:rFonts w:ascii="Ubuntu Light" w:hAnsi="Ubuntu Light"/>
      <w:sz w:val="20"/>
    </w:rPr>
  </w:style>
  <w:style w:type="paragraph" w:styleId="Stopka">
    <w:name w:val="footer"/>
    <w:basedOn w:val="Normalny"/>
    <w:link w:val="StopkaZnak"/>
    <w:uiPriority w:val="99"/>
    <w:unhideWhenUsed/>
    <w:rsid w:val="00C31D8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1D82"/>
    <w:rPr>
      <w:rFonts w:ascii="Ubuntu Light" w:hAnsi="Ubuntu Light"/>
      <w:sz w:val="20"/>
    </w:rPr>
  </w:style>
  <w:style w:type="character" w:styleId="Hipercze">
    <w:name w:val="Hyperlink"/>
    <w:basedOn w:val="Domylnaczcionkaakapitu"/>
    <w:uiPriority w:val="99"/>
    <w:unhideWhenUsed/>
    <w:rsid w:val="006A02F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A02FC"/>
    <w:rPr>
      <w:color w:val="808080"/>
      <w:shd w:val="clear" w:color="auto" w:fill="E6E6E6"/>
    </w:rPr>
  </w:style>
  <w:style w:type="paragraph" w:customStyle="1" w:styleId="Default">
    <w:name w:val="Default"/>
    <w:rsid w:val="00FC0D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paragraph" w:styleId="Bezodstpw">
    <w:name w:val="No Spacing"/>
    <w:uiPriority w:val="1"/>
    <w:qFormat/>
    <w:rsid w:val="00FC0D2C"/>
    <w:pPr>
      <w:spacing w:after="0" w:line="240" w:lineRule="auto"/>
    </w:pPr>
    <w:rPr>
      <w:rFonts w:ascii="Ubuntu Light" w:hAnsi="Ubuntu Light"/>
      <w:sz w:val="20"/>
    </w:rPr>
  </w:style>
  <w:style w:type="paragraph" w:styleId="Akapitzlist">
    <w:name w:val="List Paragraph"/>
    <w:aliases w:val="Akapit z listą BS,Numerowanie,List Paragraph,Kolorowa lista — akcent 11,A_wyliczenie,K-P_odwolanie,Akapit z listą5,maz_wyliczenie,opis dzialania,Signature,Punkt 1.1,EPL lista punktowana z wyrózneniem,Wykres,Nag 1,Normal,lp"/>
    <w:basedOn w:val="Normalny"/>
    <w:link w:val="AkapitzlistZnak"/>
    <w:uiPriority w:val="34"/>
    <w:qFormat/>
    <w:rsid w:val="00FC0D2C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AF69E0"/>
    <w:rPr>
      <w:rFonts w:ascii="Ubuntu Light" w:eastAsiaTheme="majorEastAsia" w:hAnsi="Ubuntu Light" w:cstheme="majorBidi"/>
      <w:color w:val="000000" w:themeColor="text1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24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24B61"/>
    <w:rPr>
      <w:color w:val="954F72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08198C"/>
    <w:rPr>
      <w:rFonts w:ascii="Ubuntu Light" w:eastAsiaTheme="majorEastAsia" w:hAnsi="Ubuntu Light" w:cstheme="majorBidi"/>
      <w:iCs/>
      <w:color w:val="000000" w:themeColor="text1"/>
      <w:sz w:val="24"/>
    </w:rPr>
  </w:style>
  <w:style w:type="character" w:customStyle="1" w:styleId="AkapitzlistZnak">
    <w:name w:val="Akapit z listą Znak"/>
    <w:aliases w:val="Akapit z listą BS Znak,Numerowanie Znak,List Paragraph Znak,Kolorowa lista — akcent 11 Znak,A_wyliczenie Znak,K-P_odwolanie Znak,Akapit z listą5 Znak,maz_wyliczenie Znak,opis dzialania Znak,Signature Znak,Punkt 1.1 Znak,Wykres Znak"/>
    <w:link w:val="Akapitzlist"/>
    <w:uiPriority w:val="34"/>
    <w:qFormat/>
    <w:locked/>
    <w:rsid w:val="0008198C"/>
    <w:rPr>
      <w:rFonts w:ascii="Ubuntu Light" w:hAnsi="Ubuntu Light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9136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DC4CD5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DC4CD5"/>
    <w:rPr>
      <w:sz w:val="20"/>
      <w:szCs w:val="20"/>
    </w:rPr>
  </w:style>
  <w:style w:type="paragraph" w:styleId="Poprawka">
    <w:name w:val="Revision"/>
    <w:hidden/>
    <w:uiPriority w:val="99"/>
    <w:semiHidden/>
    <w:rsid w:val="00DC4CD5"/>
    <w:pPr>
      <w:spacing w:after="0" w:line="240" w:lineRule="auto"/>
    </w:pPr>
    <w:rPr>
      <w:rFonts w:ascii="Ubuntu Light" w:hAnsi="Ubuntu Light"/>
      <w:sz w:val="24"/>
    </w:rPr>
  </w:style>
  <w:style w:type="paragraph" w:customStyle="1" w:styleId="Akapitzlist1">
    <w:name w:val="Akapit z listą1"/>
    <w:basedOn w:val="Normalny"/>
    <w:rsid w:val="00017885"/>
    <w:pPr>
      <w:suppressAutoHyphens/>
      <w:spacing w:after="200" w:line="276" w:lineRule="auto"/>
      <w:ind w:left="720"/>
    </w:pPr>
    <w:rPr>
      <w:rFonts w:ascii="Calibri" w:eastAsia="SimSun" w:hAnsi="Calibri" w:cs="font1261"/>
      <w:sz w:val="22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rsid w:val="00BE4658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E4658"/>
    <w:pPr>
      <w:widowControl w:val="0"/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E4658"/>
    <w:rPr>
      <w:rFonts w:ascii="Ubuntu Light" w:hAnsi="Ubuntu Light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BE4658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77BD"/>
    <w:pPr>
      <w:spacing w:after="0"/>
    </w:pPr>
    <w:rPr>
      <w:rFonts w:ascii="Ubuntu Light" w:hAnsi="Ubuntu Light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77BD"/>
    <w:rPr>
      <w:rFonts w:ascii="Ubuntu Light" w:hAnsi="Ubuntu Light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783EA6"/>
    <w:pPr>
      <w:suppressAutoHyphens/>
      <w:spacing w:after="120" w:line="240" w:lineRule="auto"/>
    </w:pPr>
    <w:rPr>
      <w:rFonts w:ascii="FuturaPL" w:eastAsia="Times New Roman" w:hAnsi="FuturaPL" w:cs="FuturaPL"/>
      <w:sz w:val="22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83EA6"/>
    <w:rPr>
      <w:rFonts w:ascii="FuturaPL" w:eastAsia="Times New Roman" w:hAnsi="FuturaPL" w:cs="FuturaPL"/>
      <w:lang w:eastAsia="zh-C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0A43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0A43"/>
    <w:rPr>
      <w:rFonts w:ascii="Ubuntu Light" w:hAnsi="Ubuntu Light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0A43"/>
    <w:rPr>
      <w:vertAlign w:val="superscript"/>
    </w:rPr>
  </w:style>
  <w:style w:type="paragraph" w:customStyle="1" w:styleId="Akapitzlist2">
    <w:name w:val="Akapit z listą2"/>
    <w:basedOn w:val="Normalny"/>
    <w:rsid w:val="004C1273"/>
    <w:pPr>
      <w:suppressAutoHyphens/>
      <w:spacing w:after="200" w:line="276" w:lineRule="auto"/>
      <w:ind w:left="720"/>
    </w:pPr>
    <w:rPr>
      <w:rFonts w:ascii="Calibri" w:eastAsia="SimSun" w:hAnsi="Calibri" w:cs="font1267"/>
      <w:sz w:val="22"/>
      <w:lang w:eastAsia="ar-SA"/>
    </w:rPr>
  </w:style>
  <w:style w:type="character" w:customStyle="1" w:styleId="Nierozpoznanawzmianka1">
    <w:name w:val="Nierozpoznana wzmianka1"/>
    <w:rsid w:val="008A2F10"/>
    <w:rPr>
      <w:color w:val="605E5C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4E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4E4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AE2659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E265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96390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341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2352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846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7660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209">
          <w:marLeft w:val="533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2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9C258-764A-48FD-A5B2-F2091388D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Noga</dc:creator>
  <cp:keywords/>
  <dc:description/>
  <cp:lastModifiedBy>ALB</cp:lastModifiedBy>
  <cp:revision>2</cp:revision>
  <cp:lastPrinted>2025-04-30T10:41:00Z</cp:lastPrinted>
  <dcterms:created xsi:type="dcterms:W3CDTF">2025-04-30T10:45:00Z</dcterms:created>
  <dcterms:modified xsi:type="dcterms:W3CDTF">2025-04-30T10:45:00Z</dcterms:modified>
</cp:coreProperties>
</file>