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AA4BC" w14:textId="4D42C783" w:rsidR="00C07DD0" w:rsidRPr="00B229E9" w:rsidRDefault="00C07DD0" w:rsidP="00FC4685">
      <w:pPr>
        <w:jc w:val="right"/>
        <w:rPr>
          <w:rFonts w:asciiTheme="minorHAnsi" w:hAnsiTheme="minorHAnsi" w:cstheme="minorHAnsi"/>
          <w:b/>
          <w:bCs/>
          <w:szCs w:val="24"/>
        </w:rPr>
      </w:pPr>
      <w:r w:rsidRPr="00B229E9">
        <w:rPr>
          <w:rFonts w:asciiTheme="minorHAnsi" w:hAnsiTheme="minorHAnsi" w:cstheme="minorHAnsi"/>
          <w:szCs w:val="24"/>
        </w:rPr>
        <w:t>Załącznik nr 2 do Zapytania ofertowego</w:t>
      </w:r>
    </w:p>
    <w:p w14:paraId="369EAB26" w14:textId="77777777" w:rsidR="00C07DD0" w:rsidRPr="00B229E9" w:rsidRDefault="00C07DD0" w:rsidP="00C07DD0">
      <w:pPr>
        <w:spacing w:line="276" w:lineRule="auto"/>
        <w:jc w:val="center"/>
        <w:rPr>
          <w:rFonts w:asciiTheme="minorHAnsi" w:hAnsiTheme="minorHAnsi" w:cstheme="minorHAnsi"/>
          <w:b/>
          <w:bCs/>
          <w:szCs w:val="24"/>
        </w:rPr>
      </w:pPr>
    </w:p>
    <w:p w14:paraId="0018907F" w14:textId="77777777" w:rsidR="00C07DD0" w:rsidRPr="00B229E9" w:rsidRDefault="00C07DD0" w:rsidP="00C07DD0">
      <w:pPr>
        <w:shd w:val="clear" w:color="auto" w:fill="FFFFFF"/>
        <w:jc w:val="center"/>
        <w:rPr>
          <w:rFonts w:asciiTheme="minorHAnsi" w:eastAsia="Calibri" w:hAnsiTheme="minorHAnsi" w:cstheme="minorHAnsi"/>
          <w:b/>
          <w:szCs w:val="24"/>
        </w:rPr>
      </w:pPr>
      <w:r w:rsidRPr="00B229E9">
        <w:rPr>
          <w:rFonts w:asciiTheme="minorHAnsi" w:eastAsia="Calibri" w:hAnsiTheme="minorHAnsi" w:cstheme="minorHAnsi"/>
          <w:b/>
          <w:szCs w:val="24"/>
        </w:rPr>
        <w:t>FORMULARZ OFERTY</w:t>
      </w:r>
    </w:p>
    <w:p w14:paraId="496C1ABF" w14:textId="77777777" w:rsidR="00C07DD0" w:rsidRPr="00B229E9" w:rsidRDefault="00C07DD0" w:rsidP="00C07DD0">
      <w:pPr>
        <w:shd w:val="clear" w:color="auto" w:fill="FFFFFF"/>
        <w:spacing w:line="276" w:lineRule="auto"/>
        <w:ind w:left="284"/>
        <w:rPr>
          <w:rFonts w:asciiTheme="minorHAnsi" w:eastAsia="Calibri" w:hAnsiTheme="minorHAnsi" w:cstheme="minorHAnsi"/>
          <w:szCs w:val="24"/>
        </w:rPr>
      </w:pPr>
      <w:r w:rsidRPr="00B229E9">
        <w:rPr>
          <w:rFonts w:asciiTheme="minorHAnsi" w:eastAsia="Calibri" w:hAnsiTheme="minorHAnsi" w:cstheme="minorHAnsi"/>
          <w:szCs w:val="24"/>
        </w:rPr>
        <w:t>Nazwa wykonawcy:</w:t>
      </w:r>
    </w:p>
    <w:p w14:paraId="534AFD95" w14:textId="747EE125" w:rsidR="00C07DD0" w:rsidRPr="00B229E9" w:rsidRDefault="00C07DD0" w:rsidP="00C07DD0">
      <w:pPr>
        <w:shd w:val="clear" w:color="auto" w:fill="FFFFFF"/>
        <w:spacing w:line="276" w:lineRule="auto"/>
        <w:ind w:left="284"/>
        <w:rPr>
          <w:rFonts w:asciiTheme="minorHAnsi" w:eastAsia="Calibri" w:hAnsiTheme="minorHAnsi" w:cstheme="minorHAnsi"/>
          <w:szCs w:val="24"/>
        </w:rPr>
      </w:pPr>
      <w:r w:rsidRPr="00B229E9">
        <w:rPr>
          <w:rFonts w:asciiTheme="minorHAnsi" w:eastAsia="Calibri" w:hAnsiTheme="minorHAnsi" w:cstheme="minorHAnsi"/>
          <w:szCs w:val="24"/>
        </w:rPr>
        <w:t>………………………………………..</w:t>
      </w:r>
      <w:r w:rsidRPr="00B229E9">
        <w:rPr>
          <w:rFonts w:asciiTheme="minorHAnsi" w:eastAsia="Calibri" w:hAnsiTheme="minorHAnsi" w:cstheme="minorHAnsi"/>
          <w:szCs w:val="24"/>
        </w:rPr>
        <w:br/>
        <w:t>Adres:</w:t>
      </w:r>
      <w:r w:rsidRPr="00B229E9">
        <w:rPr>
          <w:rFonts w:asciiTheme="minorHAnsi" w:eastAsia="Calibri" w:hAnsiTheme="minorHAnsi" w:cstheme="minorHAnsi"/>
          <w:szCs w:val="24"/>
        </w:rPr>
        <w:br/>
        <w:t>……………………………………….</w:t>
      </w:r>
      <w:r w:rsidR="00026FF0" w:rsidRPr="00B229E9">
        <w:rPr>
          <w:rFonts w:asciiTheme="minorHAnsi" w:eastAsia="Calibri" w:hAnsiTheme="minorHAnsi" w:cstheme="minorHAnsi"/>
          <w:szCs w:val="24"/>
        </w:rPr>
        <w:t xml:space="preserve">  </w:t>
      </w:r>
      <w:r w:rsidRPr="00B229E9">
        <w:rPr>
          <w:rFonts w:asciiTheme="minorHAnsi" w:eastAsia="Calibri" w:hAnsiTheme="minorHAnsi" w:cstheme="minorHAnsi"/>
          <w:szCs w:val="24"/>
        </w:rPr>
        <w:br/>
        <w:t>……………………………………….</w:t>
      </w:r>
      <w:r w:rsidR="00026FF0" w:rsidRPr="00B229E9">
        <w:rPr>
          <w:rFonts w:asciiTheme="minorHAnsi" w:eastAsia="Calibri" w:hAnsiTheme="minorHAnsi" w:cstheme="minorHAnsi"/>
          <w:szCs w:val="24"/>
        </w:rPr>
        <w:t xml:space="preserve"> </w:t>
      </w:r>
      <w:r w:rsidRPr="00B229E9">
        <w:rPr>
          <w:rFonts w:asciiTheme="minorHAnsi" w:eastAsia="Calibri" w:hAnsiTheme="minorHAnsi" w:cstheme="minorHAnsi"/>
          <w:szCs w:val="24"/>
        </w:rPr>
        <w:br/>
        <w:t>tel.: …………………………………..</w:t>
      </w:r>
      <w:r w:rsidRPr="00B229E9">
        <w:rPr>
          <w:rFonts w:asciiTheme="minorHAnsi" w:eastAsia="Calibri" w:hAnsiTheme="minorHAnsi" w:cstheme="minorHAnsi"/>
          <w:szCs w:val="24"/>
        </w:rPr>
        <w:br/>
        <w:t>e-mail: ……………………………….</w:t>
      </w:r>
    </w:p>
    <w:p w14:paraId="7EEF2FB1" w14:textId="77777777" w:rsidR="00C07DD0" w:rsidRPr="00B229E9" w:rsidRDefault="00C07DD0" w:rsidP="00C07DD0">
      <w:pPr>
        <w:shd w:val="clear" w:color="auto" w:fill="FFFFFF"/>
        <w:spacing w:line="276" w:lineRule="auto"/>
        <w:ind w:left="284"/>
        <w:rPr>
          <w:rFonts w:asciiTheme="minorHAnsi" w:eastAsia="Calibri" w:hAnsiTheme="minorHAnsi" w:cstheme="minorHAnsi"/>
          <w:szCs w:val="24"/>
        </w:rPr>
      </w:pPr>
      <w:r w:rsidRPr="00B229E9">
        <w:rPr>
          <w:rFonts w:asciiTheme="minorHAnsi" w:eastAsia="Calibri" w:hAnsiTheme="minorHAnsi" w:cstheme="minorHAnsi"/>
          <w:szCs w:val="24"/>
        </w:rPr>
        <w:t>NIP: ……………………………….</w:t>
      </w:r>
    </w:p>
    <w:p w14:paraId="39058F17" w14:textId="77777777" w:rsidR="00C07DD0" w:rsidRPr="00B229E9" w:rsidRDefault="00C07DD0" w:rsidP="00C07DD0">
      <w:pPr>
        <w:shd w:val="clear" w:color="auto" w:fill="FFFFFF"/>
        <w:spacing w:line="276" w:lineRule="auto"/>
        <w:ind w:left="284"/>
        <w:rPr>
          <w:rFonts w:asciiTheme="minorHAnsi" w:eastAsia="Calibri" w:hAnsiTheme="minorHAnsi" w:cstheme="minorHAnsi"/>
          <w:szCs w:val="24"/>
        </w:rPr>
      </w:pPr>
    </w:p>
    <w:p w14:paraId="38066334" w14:textId="418641F9" w:rsidR="00BE4658" w:rsidRPr="00B229E9" w:rsidRDefault="00C07DD0" w:rsidP="00BE4658">
      <w:pPr>
        <w:shd w:val="clear" w:color="auto" w:fill="FFFFFF"/>
        <w:ind w:left="284"/>
        <w:jc w:val="both"/>
        <w:rPr>
          <w:rFonts w:asciiTheme="minorHAnsi" w:eastAsia="Calibri" w:hAnsiTheme="minorHAnsi" w:cstheme="minorHAnsi"/>
          <w:szCs w:val="24"/>
        </w:rPr>
      </w:pPr>
      <w:r w:rsidRPr="00B229E9">
        <w:rPr>
          <w:rFonts w:asciiTheme="minorHAnsi" w:eastAsia="Calibri" w:hAnsiTheme="minorHAnsi" w:cstheme="minorHAnsi"/>
          <w:szCs w:val="24"/>
        </w:rPr>
        <w:t xml:space="preserve">W odpowiedzi na zapytanie ofertowe z dnia </w:t>
      </w:r>
      <w:r w:rsidR="00F62DEE">
        <w:rPr>
          <w:rFonts w:asciiTheme="minorHAnsi" w:eastAsia="Calibri" w:hAnsiTheme="minorHAnsi" w:cstheme="minorHAnsi"/>
          <w:b/>
          <w:bCs/>
          <w:szCs w:val="24"/>
        </w:rPr>
        <w:t>16</w:t>
      </w:r>
      <w:r w:rsidR="00B229E9" w:rsidRPr="00B229E9">
        <w:rPr>
          <w:rFonts w:asciiTheme="minorHAnsi" w:eastAsia="Calibri" w:hAnsiTheme="minorHAnsi" w:cstheme="minorHAnsi"/>
          <w:b/>
          <w:bCs/>
          <w:szCs w:val="24"/>
        </w:rPr>
        <w:t>.0</w:t>
      </w:r>
      <w:r w:rsidR="00F62DEE">
        <w:rPr>
          <w:rFonts w:asciiTheme="minorHAnsi" w:eastAsia="Calibri" w:hAnsiTheme="minorHAnsi" w:cstheme="minorHAnsi"/>
          <w:b/>
          <w:bCs/>
          <w:szCs w:val="24"/>
        </w:rPr>
        <w:t>5</w:t>
      </w:r>
      <w:r w:rsidR="00B229E9" w:rsidRPr="00B229E9">
        <w:rPr>
          <w:rFonts w:asciiTheme="minorHAnsi" w:eastAsia="Calibri" w:hAnsiTheme="minorHAnsi" w:cstheme="minorHAnsi"/>
          <w:b/>
          <w:bCs/>
          <w:szCs w:val="24"/>
        </w:rPr>
        <w:t>.2025</w:t>
      </w:r>
      <w:r w:rsidR="0022000F" w:rsidRPr="00B229E9">
        <w:rPr>
          <w:rFonts w:asciiTheme="minorHAnsi" w:eastAsia="Calibri" w:hAnsiTheme="minorHAnsi" w:cstheme="minorHAnsi"/>
          <w:b/>
          <w:bCs/>
          <w:szCs w:val="24"/>
        </w:rPr>
        <w:t xml:space="preserve"> r</w:t>
      </w:r>
      <w:r w:rsidRPr="00B229E9">
        <w:rPr>
          <w:rFonts w:asciiTheme="minorHAnsi" w:eastAsia="Calibri" w:hAnsiTheme="minorHAnsi" w:cstheme="minorHAnsi"/>
          <w:b/>
          <w:bCs/>
          <w:szCs w:val="24"/>
        </w:rPr>
        <w:t>.</w:t>
      </w:r>
      <w:r w:rsidRPr="00B229E9">
        <w:rPr>
          <w:rFonts w:asciiTheme="minorHAnsi" w:eastAsia="Calibri" w:hAnsiTheme="minorHAnsi" w:cstheme="minorHAnsi"/>
          <w:szCs w:val="24"/>
        </w:rPr>
        <w:t xml:space="preserve"> </w:t>
      </w:r>
      <w:r w:rsidR="00BE4658" w:rsidRPr="00B229E9">
        <w:rPr>
          <w:rFonts w:asciiTheme="minorHAnsi" w:eastAsia="Calibri" w:hAnsiTheme="minorHAnsi" w:cstheme="minorHAnsi"/>
          <w:szCs w:val="24"/>
        </w:rPr>
        <w:t>składam swoją ofertę</w:t>
      </w:r>
      <w:r w:rsidR="00790576" w:rsidRPr="00B229E9">
        <w:rPr>
          <w:rFonts w:asciiTheme="minorHAnsi" w:eastAsia="Calibri" w:hAnsiTheme="minorHAnsi" w:cstheme="minorHAnsi"/>
          <w:szCs w:val="24"/>
        </w:rPr>
        <w:t>, oferując</w:t>
      </w:r>
      <w:r w:rsidR="00BE4658" w:rsidRPr="00B229E9">
        <w:rPr>
          <w:rFonts w:asciiTheme="minorHAnsi" w:eastAsia="Calibri" w:hAnsiTheme="minorHAnsi" w:cstheme="minorHAnsi"/>
          <w:szCs w:val="24"/>
        </w:rPr>
        <w:t xml:space="preserve"> na</w:t>
      </w:r>
      <w:r w:rsidR="00790576" w:rsidRPr="00B229E9">
        <w:rPr>
          <w:rFonts w:asciiTheme="minorHAnsi" w:eastAsia="Calibri" w:hAnsiTheme="minorHAnsi" w:cstheme="minorHAnsi"/>
          <w:szCs w:val="24"/>
        </w:rPr>
        <w:t>stępujące warunki</w:t>
      </w:r>
      <w:r w:rsidR="00BE4658" w:rsidRPr="00B229E9">
        <w:rPr>
          <w:rFonts w:asciiTheme="minorHAnsi" w:eastAsia="Calibri" w:hAnsiTheme="minorHAnsi" w:cstheme="minorHAnsi"/>
          <w:szCs w:val="24"/>
        </w:rPr>
        <w:t>:</w:t>
      </w:r>
    </w:p>
    <w:p w14:paraId="4CC56313" w14:textId="77777777" w:rsidR="00E609AC" w:rsidRPr="00B229E9" w:rsidRDefault="00E609AC" w:rsidP="0042593C">
      <w:pPr>
        <w:shd w:val="clear" w:color="auto" w:fill="FFFFFF"/>
        <w:jc w:val="both"/>
        <w:rPr>
          <w:rFonts w:asciiTheme="minorHAnsi" w:eastAsia="Calibri" w:hAnsiTheme="minorHAnsi" w:cstheme="minorHAnsi"/>
          <w:szCs w:val="24"/>
        </w:rPr>
      </w:pPr>
    </w:p>
    <w:tbl>
      <w:tblPr>
        <w:tblW w:w="9918" w:type="dxa"/>
        <w:tblLayout w:type="fixed"/>
        <w:tblCellMar>
          <w:left w:w="88" w:type="dxa"/>
        </w:tblCellMar>
        <w:tblLook w:val="0000" w:firstRow="0" w:lastRow="0" w:firstColumn="0" w:lastColumn="0" w:noHBand="0" w:noVBand="0"/>
      </w:tblPr>
      <w:tblGrid>
        <w:gridCol w:w="562"/>
        <w:gridCol w:w="2694"/>
        <w:gridCol w:w="2409"/>
        <w:gridCol w:w="1701"/>
        <w:gridCol w:w="2552"/>
      </w:tblGrid>
      <w:tr w:rsidR="00B229E9" w:rsidRPr="00B229E9" w14:paraId="4CFDE73D" w14:textId="77777777" w:rsidTr="00722F6B">
        <w:trPr>
          <w:trHeight w:val="70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B18F7" w14:textId="689F54C6" w:rsidR="00B229E9" w:rsidRPr="00B229E9" w:rsidRDefault="00B229E9" w:rsidP="005E1608">
            <w:pPr>
              <w:jc w:val="center"/>
              <w:rPr>
                <w:rFonts w:asciiTheme="minorHAnsi" w:eastAsia="Calibri" w:hAnsiTheme="minorHAnsi" w:cstheme="minorHAnsi"/>
                <w:b/>
                <w:szCs w:val="24"/>
              </w:rPr>
            </w:pPr>
            <w:r w:rsidRPr="00B229E9">
              <w:rPr>
                <w:rFonts w:asciiTheme="minorHAnsi" w:eastAsia="Calibri" w:hAnsiTheme="minorHAnsi" w:cstheme="minorHAnsi"/>
                <w:b/>
                <w:szCs w:val="24"/>
              </w:rPr>
              <w:t>Lp.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987DB" w14:textId="77777777" w:rsidR="00B229E9" w:rsidRPr="00B229E9" w:rsidRDefault="00B229E9" w:rsidP="005E1608">
            <w:pPr>
              <w:jc w:val="center"/>
              <w:rPr>
                <w:rFonts w:asciiTheme="minorHAnsi" w:eastAsia="Calibri" w:hAnsiTheme="minorHAnsi" w:cstheme="minorHAnsi"/>
                <w:b/>
                <w:szCs w:val="24"/>
              </w:rPr>
            </w:pPr>
            <w:r w:rsidRPr="00B229E9">
              <w:rPr>
                <w:rFonts w:asciiTheme="minorHAnsi" w:eastAsia="Calibri" w:hAnsiTheme="minorHAnsi" w:cstheme="minorHAnsi"/>
                <w:b/>
                <w:szCs w:val="24"/>
              </w:rPr>
              <w:br/>
              <w:t>Nazwa Przedmiotu zamówienia</w:t>
            </w:r>
          </w:p>
          <w:p w14:paraId="5F1DCB60" w14:textId="77777777" w:rsidR="00B229E9" w:rsidRPr="00B229E9" w:rsidRDefault="00B229E9" w:rsidP="005E1608">
            <w:pPr>
              <w:ind w:left="-108"/>
              <w:jc w:val="center"/>
              <w:rPr>
                <w:rFonts w:asciiTheme="minorHAnsi" w:eastAsia="Calibri" w:hAnsiTheme="minorHAnsi" w:cstheme="minorHAnsi"/>
                <w:b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FE259" w14:textId="77777777" w:rsidR="00B229E9" w:rsidRPr="00B229E9" w:rsidRDefault="00B229E9" w:rsidP="005E1608">
            <w:pPr>
              <w:ind w:left="-108" w:right="-108"/>
              <w:jc w:val="center"/>
              <w:rPr>
                <w:rFonts w:asciiTheme="minorHAnsi" w:eastAsia="Calibri" w:hAnsiTheme="minorHAnsi" w:cstheme="minorHAnsi"/>
                <w:b/>
                <w:szCs w:val="24"/>
              </w:rPr>
            </w:pPr>
            <w:r w:rsidRPr="00B229E9">
              <w:rPr>
                <w:rFonts w:asciiTheme="minorHAnsi" w:eastAsia="Calibri" w:hAnsiTheme="minorHAnsi" w:cstheme="minorHAnsi"/>
                <w:b/>
                <w:szCs w:val="24"/>
              </w:rPr>
              <w:t>Cena jednostkowa netto*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B345E" w14:textId="77777777" w:rsidR="00B229E9" w:rsidRPr="00B229E9" w:rsidRDefault="00B229E9" w:rsidP="005E1608">
            <w:pPr>
              <w:ind w:left="-108" w:right="-108"/>
              <w:jc w:val="center"/>
              <w:rPr>
                <w:rFonts w:asciiTheme="minorHAnsi" w:eastAsia="Calibri" w:hAnsiTheme="minorHAnsi" w:cstheme="minorHAnsi"/>
                <w:b/>
                <w:szCs w:val="24"/>
              </w:rPr>
            </w:pPr>
            <w:r w:rsidRPr="00B229E9">
              <w:rPr>
                <w:rFonts w:asciiTheme="minorHAnsi" w:eastAsia="Calibri" w:hAnsiTheme="minorHAnsi" w:cstheme="minorHAnsi"/>
                <w:b/>
                <w:szCs w:val="24"/>
              </w:rPr>
              <w:t>VAT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4D14B" w14:textId="77777777" w:rsidR="00B229E9" w:rsidRPr="00B229E9" w:rsidRDefault="00B229E9" w:rsidP="005E1608">
            <w:pPr>
              <w:ind w:left="-108"/>
              <w:jc w:val="center"/>
              <w:rPr>
                <w:rFonts w:asciiTheme="minorHAnsi" w:hAnsiTheme="minorHAnsi" w:cstheme="minorHAnsi"/>
                <w:szCs w:val="24"/>
              </w:rPr>
            </w:pPr>
            <w:r w:rsidRPr="00B229E9">
              <w:rPr>
                <w:rFonts w:asciiTheme="minorHAnsi" w:eastAsia="Calibri" w:hAnsiTheme="minorHAnsi" w:cstheme="minorHAnsi"/>
                <w:b/>
                <w:szCs w:val="24"/>
              </w:rPr>
              <w:t>Cena brutto*</w:t>
            </w:r>
          </w:p>
        </w:tc>
      </w:tr>
      <w:tr w:rsidR="00B229E9" w:rsidRPr="00B229E9" w14:paraId="3FC28E05" w14:textId="77777777" w:rsidTr="00722F6B">
        <w:trPr>
          <w:trHeight w:val="8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CE374" w14:textId="2EB77723" w:rsidR="00B229E9" w:rsidRPr="008E67F6" w:rsidRDefault="00B229E9" w:rsidP="006D5E4A">
            <w:pPr>
              <w:rPr>
                <w:rFonts w:asciiTheme="minorHAnsi" w:hAnsiTheme="minorHAnsi" w:cstheme="minorHAnsi"/>
                <w:bCs/>
                <w:sz w:val="22"/>
              </w:rPr>
            </w:pPr>
            <w:r w:rsidRPr="008E67F6">
              <w:rPr>
                <w:rFonts w:asciiTheme="minorHAnsi" w:hAnsiTheme="minorHAnsi" w:cstheme="minorHAnsi"/>
                <w:bCs/>
                <w:sz w:val="22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EC03D" w14:textId="2E1973C6" w:rsidR="00B229E9" w:rsidRPr="008E67F6" w:rsidRDefault="00B229E9" w:rsidP="00B229E9">
            <w:pPr>
              <w:rPr>
                <w:rFonts w:asciiTheme="minorHAnsi" w:hAnsiTheme="minorHAnsi" w:cstheme="minorHAnsi"/>
                <w:sz w:val="22"/>
              </w:rPr>
            </w:pPr>
            <w:r w:rsidRPr="008E67F6">
              <w:rPr>
                <w:rFonts w:asciiTheme="minorHAnsi" w:hAnsiTheme="minorHAnsi" w:cstheme="minorHAnsi"/>
                <w:sz w:val="22"/>
              </w:rPr>
              <w:t>Instalacj</w:t>
            </w:r>
            <w:r w:rsidR="00B67890" w:rsidRPr="008E67F6">
              <w:rPr>
                <w:rFonts w:asciiTheme="minorHAnsi" w:hAnsiTheme="minorHAnsi" w:cstheme="minorHAnsi"/>
                <w:sz w:val="22"/>
              </w:rPr>
              <w:t>a</w:t>
            </w:r>
            <w:r w:rsidRPr="008E67F6">
              <w:rPr>
                <w:rFonts w:asciiTheme="minorHAnsi" w:hAnsiTheme="minorHAnsi" w:cstheme="minorHAnsi"/>
                <w:sz w:val="22"/>
              </w:rPr>
              <w:t xml:space="preserve"> fotowoltaiczna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699AB" w14:textId="77777777" w:rsidR="00B229E9" w:rsidRPr="008E67F6" w:rsidRDefault="00B229E9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22644" w14:textId="77777777" w:rsidR="00B229E9" w:rsidRPr="008E67F6" w:rsidRDefault="00B229E9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2BCD2" w14:textId="77777777" w:rsidR="00B229E9" w:rsidRPr="008E67F6" w:rsidRDefault="00B229E9" w:rsidP="005E1608">
            <w:pPr>
              <w:ind w:left="284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B229E9" w:rsidRPr="00B229E9" w14:paraId="20A87467" w14:textId="77777777" w:rsidTr="00722F6B">
        <w:trPr>
          <w:trHeight w:val="8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561D1" w14:textId="2E60D375" w:rsidR="00B229E9" w:rsidRPr="008E67F6" w:rsidRDefault="00B229E9" w:rsidP="006D5E4A">
            <w:pPr>
              <w:rPr>
                <w:rFonts w:asciiTheme="minorHAnsi" w:hAnsiTheme="minorHAnsi" w:cstheme="minorHAnsi"/>
                <w:bCs/>
                <w:sz w:val="22"/>
              </w:rPr>
            </w:pPr>
            <w:r w:rsidRPr="008E67F6">
              <w:rPr>
                <w:rFonts w:asciiTheme="minorHAnsi" w:hAnsiTheme="minorHAnsi" w:cstheme="minorHAnsi"/>
                <w:bCs/>
                <w:sz w:val="22"/>
              </w:rPr>
              <w:t>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689CE" w14:textId="217B34CB" w:rsidR="00B229E9" w:rsidRPr="008E67F6" w:rsidRDefault="00B229E9" w:rsidP="005E1608">
            <w:pPr>
              <w:rPr>
                <w:rFonts w:asciiTheme="minorHAnsi" w:hAnsiTheme="minorHAnsi" w:cstheme="minorHAnsi"/>
                <w:sz w:val="22"/>
              </w:rPr>
            </w:pPr>
            <w:r w:rsidRPr="008E67F6">
              <w:rPr>
                <w:rFonts w:asciiTheme="minorHAnsi" w:hAnsiTheme="minorHAnsi" w:cstheme="minorHAnsi"/>
                <w:sz w:val="22"/>
              </w:rPr>
              <w:t>Bateri</w:t>
            </w:r>
            <w:r w:rsidR="00B67890" w:rsidRPr="008E67F6">
              <w:rPr>
                <w:rFonts w:asciiTheme="minorHAnsi" w:hAnsiTheme="minorHAnsi" w:cstheme="minorHAnsi"/>
                <w:sz w:val="22"/>
              </w:rPr>
              <w:t>a</w:t>
            </w:r>
            <w:r w:rsidRPr="008E67F6">
              <w:rPr>
                <w:rFonts w:asciiTheme="minorHAnsi" w:hAnsiTheme="minorHAnsi" w:cstheme="minorHAnsi"/>
                <w:sz w:val="22"/>
              </w:rPr>
              <w:t xml:space="preserve"> z falownikiem hybrydowym i systemem zarządzania energią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DECA0" w14:textId="77777777" w:rsidR="00B229E9" w:rsidRPr="008E67F6" w:rsidRDefault="00B229E9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B70B9" w14:textId="77777777" w:rsidR="00B229E9" w:rsidRPr="008E67F6" w:rsidRDefault="00B229E9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01E55" w14:textId="77777777" w:rsidR="00B229E9" w:rsidRPr="008E67F6" w:rsidRDefault="00B229E9" w:rsidP="005E1608">
            <w:pPr>
              <w:ind w:left="284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B229E9" w:rsidRPr="00B229E9" w14:paraId="73830C6A" w14:textId="77777777" w:rsidTr="00722F6B">
        <w:trPr>
          <w:trHeight w:val="8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CDC78" w14:textId="47182DB2" w:rsidR="00B229E9" w:rsidRPr="008E67F6" w:rsidRDefault="00B229E9" w:rsidP="006D5E4A">
            <w:pPr>
              <w:rPr>
                <w:rFonts w:asciiTheme="minorHAnsi" w:hAnsiTheme="minorHAnsi" w:cstheme="minorHAnsi"/>
                <w:bCs/>
                <w:sz w:val="22"/>
              </w:rPr>
            </w:pPr>
            <w:r w:rsidRPr="008E67F6">
              <w:rPr>
                <w:rFonts w:asciiTheme="minorHAnsi" w:hAnsiTheme="minorHAnsi" w:cstheme="minorHAnsi"/>
                <w:bCs/>
                <w:sz w:val="22"/>
              </w:rPr>
              <w:t>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2CB53" w14:textId="569DD1B6" w:rsidR="00B229E9" w:rsidRPr="008E67F6" w:rsidRDefault="00B229E9" w:rsidP="005E1608">
            <w:pPr>
              <w:rPr>
                <w:rFonts w:asciiTheme="minorHAnsi" w:hAnsiTheme="minorHAnsi" w:cstheme="minorHAnsi"/>
                <w:sz w:val="22"/>
              </w:rPr>
            </w:pPr>
            <w:r w:rsidRPr="008E67F6">
              <w:rPr>
                <w:rFonts w:asciiTheme="minorHAnsi" w:hAnsiTheme="minorHAnsi" w:cstheme="minorHAnsi"/>
                <w:sz w:val="22"/>
              </w:rPr>
              <w:t>Pomp</w:t>
            </w:r>
            <w:r w:rsidR="00B67890" w:rsidRPr="008E67F6">
              <w:rPr>
                <w:rFonts w:asciiTheme="minorHAnsi" w:hAnsiTheme="minorHAnsi" w:cstheme="minorHAnsi"/>
                <w:sz w:val="22"/>
              </w:rPr>
              <w:t>a</w:t>
            </w:r>
            <w:r w:rsidRPr="008E67F6">
              <w:rPr>
                <w:rFonts w:asciiTheme="minorHAnsi" w:hAnsiTheme="minorHAnsi" w:cstheme="minorHAnsi"/>
                <w:sz w:val="22"/>
              </w:rPr>
              <w:t xml:space="preserve"> ciepła 10 kW z zestawem do ciepłej wody użytkowej i buforem </w:t>
            </w:r>
            <w:r w:rsidR="00F62DEE">
              <w:rPr>
                <w:rFonts w:asciiTheme="minorHAnsi" w:hAnsiTheme="minorHAnsi" w:cstheme="minorHAnsi"/>
                <w:sz w:val="22"/>
              </w:rPr>
              <w:t>3</w:t>
            </w:r>
            <w:r w:rsidRPr="008E67F6">
              <w:rPr>
                <w:rFonts w:asciiTheme="minorHAnsi" w:hAnsiTheme="minorHAnsi" w:cstheme="minorHAnsi"/>
                <w:sz w:val="22"/>
              </w:rPr>
              <w:t>00l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CF998" w14:textId="77777777" w:rsidR="00B229E9" w:rsidRPr="008E67F6" w:rsidRDefault="00B229E9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01589" w14:textId="77777777" w:rsidR="00B229E9" w:rsidRPr="008E67F6" w:rsidRDefault="00B229E9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6F008" w14:textId="77777777" w:rsidR="00B229E9" w:rsidRPr="008E67F6" w:rsidRDefault="00B229E9" w:rsidP="005E1608">
            <w:pPr>
              <w:ind w:left="284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722F6B" w:rsidRPr="00B229E9" w14:paraId="4A6D4B4E" w14:textId="77777777" w:rsidTr="00722F6B">
        <w:trPr>
          <w:trHeight w:val="8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7C12E" w14:textId="6F93C11F" w:rsidR="00722F6B" w:rsidRPr="008E67F6" w:rsidRDefault="00722F6B" w:rsidP="006D5E4A">
            <w:pPr>
              <w:rPr>
                <w:rFonts w:asciiTheme="minorHAnsi" w:hAnsiTheme="minorHAnsi" w:cstheme="minorHAnsi"/>
                <w:bCs/>
                <w:sz w:val="22"/>
              </w:rPr>
            </w:pPr>
            <w:r w:rsidRPr="008E67F6">
              <w:rPr>
                <w:rFonts w:asciiTheme="minorHAnsi" w:hAnsiTheme="minorHAnsi" w:cstheme="minorHAnsi"/>
                <w:bCs/>
                <w:sz w:val="22"/>
              </w:rPr>
              <w:t xml:space="preserve">4.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AD0B0" w14:textId="3BA3EA4D" w:rsidR="00722F6B" w:rsidRPr="008E67F6" w:rsidRDefault="00B67890" w:rsidP="005E1608">
            <w:pPr>
              <w:rPr>
                <w:rFonts w:asciiTheme="minorHAnsi" w:hAnsiTheme="minorHAnsi" w:cstheme="minorHAnsi"/>
                <w:sz w:val="22"/>
              </w:rPr>
            </w:pPr>
            <w:r w:rsidRPr="008E67F6">
              <w:rPr>
                <w:rFonts w:asciiTheme="minorHAnsi" w:hAnsiTheme="minorHAnsi" w:cstheme="minorHAnsi"/>
                <w:sz w:val="22"/>
              </w:rPr>
              <w:t>Wymiana oświetlenia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4B4A6" w14:textId="77777777" w:rsidR="00722F6B" w:rsidRPr="008E67F6" w:rsidRDefault="00722F6B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30D6F" w14:textId="77777777" w:rsidR="00722F6B" w:rsidRPr="008E67F6" w:rsidRDefault="00722F6B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73FF3" w14:textId="77777777" w:rsidR="00722F6B" w:rsidRPr="008E67F6" w:rsidRDefault="00722F6B" w:rsidP="005E1608">
            <w:pPr>
              <w:ind w:left="284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B229E9" w:rsidRPr="00B229E9" w14:paraId="6616563F" w14:textId="77777777" w:rsidTr="00722F6B">
        <w:trPr>
          <w:trHeight w:val="8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6A6F3" w14:textId="77777777" w:rsidR="00B229E9" w:rsidRPr="008E67F6" w:rsidRDefault="00B229E9" w:rsidP="006D5E4A">
            <w:pPr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FAB5E" w14:textId="0FF2F013" w:rsidR="00B229E9" w:rsidRPr="008E67F6" w:rsidRDefault="00B229E9" w:rsidP="005E1608">
            <w:pPr>
              <w:rPr>
                <w:rFonts w:asciiTheme="minorHAnsi" w:hAnsiTheme="minorHAnsi" w:cstheme="minorHAnsi"/>
                <w:sz w:val="22"/>
              </w:rPr>
            </w:pPr>
            <w:r w:rsidRPr="008E67F6">
              <w:rPr>
                <w:rFonts w:asciiTheme="minorHAnsi" w:hAnsiTheme="minorHAnsi" w:cstheme="minorHAnsi"/>
                <w:sz w:val="22"/>
              </w:rPr>
              <w:t xml:space="preserve">RAZEM: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1D196" w14:textId="77777777" w:rsidR="00B229E9" w:rsidRPr="008E67F6" w:rsidRDefault="00B229E9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21A86" w14:textId="77777777" w:rsidR="00B229E9" w:rsidRPr="008E67F6" w:rsidRDefault="00B229E9" w:rsidP="005E1608">
            <w:pPr>
              <w:ind w:right="-108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02E8A" w14:textId="77777777" w:rsidR="00B229E9" w:rsidRPr="008E67F6" w:rsidRDefault="00B229E9" w:rsidP="005E1608">
            <w:pPr>
              <w:ind w:left="284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</w:tbl>
    <w:p w14:paraId="11FF2241" w14:textId="45953911" w:rsidR="00823DD0" w:rsidRPr="00B229E9" w:rsidRDefault="00374623" w:rsidP="00B229E9">
      <w:pPr>
        <w:spacing w:line="276" w:lineRule="auto"/>
        <w:rPr>
          <w:rFonts w:asciiTheme="minorHAnsi" w:hAnsiTheme="minorHAnsi" w:cstheme="minorHAnsi"/>
          <w:szCs w:val="24"/>
        </w:rPr>
      </w:pPr>
      <w:r w:rsidRPr="00B229E9">
        <w:rPr>
          <w:rFonts w:asciiTheme="minorHAnsi" w:hAnsiTheme="minorHAnsi" w:cstheme="minorHAnsi"/>
          <w:szCs w:val="24"/>
        </w:rPr>
        <w:t xml:space="preserve">*określić odpowiednią walutę </w:t>
      </w:r>
    </w:p>
    <w:p w14:paraId="36C0B750" w14:textId="77777777" w:rsidR="00741A35" w:rsidRDefault="00741A35" w:rsidP="00C07DD0">
      <w:pPr>
        <w:spacing w:line="276" w:lineRule="auto"/>
        <w:rPr>
          <w:rFonts w:asciiTheme="minorHAnsi" w:hAnsiTheme="minorHAnsi" w:cstheme="minorHAnsi"/>
          <w:szCs w:val="24"/>
        </w:rPr>
      </w:pPr>
    </w:p>
    <w:p w14:paraId="21DB7364" w14:textId="77777777" w:rsidR="00D5695A" w:rsidRDefault="00D5695A" w:rsidP="00C07DD0">
      <w:pPr>
        <w:spacing w:line="276" w:lineRule="auto"/>
        <w:rPr>
          <w:rFonts w:asciiTheme="minorHAnsi" w:hAnsiTheme="minorHAnsi" w:cstheme="minorHAnsi"/>
          <w:szCs w:val="24"/>
        </w:rPr>
      </w:pPr>
    </w:p>
    <w:p w14:paraId="4590A2D2" w14:textId="518D59F4" w:rsidR="00C07DD0" w:rsidRDefault="00C07DD0" w:rsidP="00D5695A">
      <w:pPr>
        <w:spacing w:line="276" w:lineRule="auto"/>
        <w:rPr>
          <w:rFonts w:asciiTheme="minorHAnsi" w:hAnsiTheme="minorHAnsi" w:cstheme="minorHAnsi"/>
          <w:szCs w:val="24"/>
        </w:rPr>
      </w:pPr>
      <w:r w:rsidRPr="00B229E9">
        <w:rPr>
          <w:rFonts w:asciiTheme="minorHAnsi" w:hAnsiTheme="minorHAnsi" w:cstheme="minorHAnsi"/>
          <w:szCs w:val="24"/>
        </w:rPr>
        <w:t xml:space="preserve">Oświadczamy, że: </w:t>
      </w:r>
    </w:p>
    <w:p w14:paraId="58C33E09" w14:textId="77777777" w:rsidR="00C07DD0" w:rsidRPr="00B229E9" w:rsidRDefault="00C07DD0" w:rsidP="00D5695A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Theme="minorHAnsi" w:hAnsiTheme="minorHAnsi" w:cstheme="minorHAnsi"/>
          <w:szCs w:val="24"/>
          <w:lang w:eastAsia="ar-SA"/>
        </w:rPr>
      </w:pPr>
      <w:r w:rsidRPr="00B229E9">
        <w:rPr>
          <w:rFonts w:asciiTheme="minorHAnsi" w:hAnsiTheme="minorHAnsi" w:cstheme="minorHAnsi"/>
          <w:szCs w:val="24"/>
          <w:lang w:eastAsia="ar-SA"/>
        </w:rPr>
        <w:t>Akceptujemy warunki określone przez Zamawiającego w Zapytaniu ofertowym.</w:t>
      </w:r>
    </w:p>
    <w:p w14:paraId="0F585F7D" w14:textId="2D5F3FE3" w:rsidR="00B229E9" w:rsidRDefault="00B229E9" w:rsidP="00D5695A">
      <w:pPr>
        <w:pStyle w:val="Akapitzlist"/>
        <w:numPr>
          <w:ilvl w:val="0"/>
          <w:numId w:val="2"/>
        </w:numPr>
        <w:suppressAutoHyphens/>
        <w:spacing w:line="276" w:lineRule="auto"/>
        <w:jc w:val="both"/>
        <w:rPr>
          <w:rFonts w:asciiTheme="minorHAnsi" w:hAnsiTheme="minorHAnsi" w:cstheme="minorHAnsi"/>
          <w:szCs w:val="24"/>
          <w:lang w:eastAsia="ar-SA"/>
        </w:rPr>
      </w:pPr>
      <w:r w:rsidRPr="00B229E9">
        <w:rPr>
          <w:rFonts w:asciiTheme="minorHAnsi" w:hAnsiTheme="minorHAnsi" w:cstheme="minorHAnsi"/>
          <w:szCs w:val="24"/>
          <w:lang w:eastAsia="ar-SA"/>
        </w:rPr>
        <w:t>Udzielamy Zamawiającemu gwarancji</w:t>
      </w:r>
      <w:r w:rsidR="0092493A">
        <w:rPr>
          <w:rFonts w:asciiTheme="minorHAnsi" w:hAnsiTheme="minorHAnsi" w:cstheme="minorHAnsi"/>
          <w:szCs w:val="24"/>
          <w:lang w:eastAsia="ar-SA"/>
        </w:rPr>
        <w:t>:</w:t>
      </w:r>
    </w:p>
    <w:p w14:paraId="683577DF" w14:textId="77777777" w:rsidR="0092493A" w:rsidRDefault="0092493A" w:rsidP="00D5695A">
      <w:pPr>
        <w:pStyle w:val="Akapitzlist2"/>
        <w:spacing w:after="0"/>
        <w:ind w:left="1418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dla instalacji fotowoltaicznej -  ………miesię</w:t>
      </w:r>
      <w:r w:rsidRPr="00A0155C">
        <w:rPr>
          <w:rFonts w:asciiTheme="minorHAnsi" w:hAnsiTheme="minorHAnsi" w:cstheme="minorHAnsi"/>
          <w:bCs/>
          <w:sz w:val="24"/>
          <w:szCs w:val="24"/>
        </w:rPr>
        <w:t>cy,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361356" w14:textId="77777777" w:rsidR="0092493A" w:rsidRDefault="0092493A" w:rsidP="00D5695A">
      <w:pPr>
        <w:pStyle w:val="Akapitzlist2"/>
        <w:spacing w:after="0"/>
        <w:ind w:left="1418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dla baterii z falownikiem hybrydowym -  ………miesięcy,</w:t>
      </w:r>
      <w:r w:rsidRPr="00A0155C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8EB3CB2" w14:textId="77777777" w:rsidR="0092493A" w:rsidRDefault="0092493A" w:rsidP="00D5695A">
      <w:pPr>
        <w:pStyle w:val="Akapitzlist2"/>
        <w:spacing w:after="0"/>
        <w:ind w:left="141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0155C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dla pompy ciepła </w:t>
      </w:r>
      <w:r>
        <w:rPr>
          <w:rFonts w:asciiTheme="minorHAnsi" w:hAnsiTheme="minorHAnsi" w:cstheme="minorHAnsi"/>
          <w:bCs/>
          <w:sz w:val="24"/>
          <w:szCs w:val="24"/>
        </w:rPr>
        <w:t xml:space="preserve"> -  ……… </w:t>
      </w:r>
      <w:r w:rsidRPr="00A0155C">
        <w:rPr>
          <w:rFonts w:asciiTheme="minorHAnsi" w:hAnsiTheme="minorHAnsi" w:cstheme="minorHAnsi"/>
          <w:bCs/>
          <w:sz w:val="24"/>
          <w:szCs w:val="24"/>
        </w:rPr>
        <w:t>miesi</w:t>
      </w:r>
      <w:r>
        <w:rPr>
          <w:rFonts w:asciiTheme="minorHAnsi" w:hAnsiTheme="minorHAnsi" w:cstheme="minorHAnsi"/>
          <w:bCs/>
          <w:sz w:val="24"/>
          <w:szCs w:val="24"/>
        </w:rPr>
        <w:t>ęcy</w:t>
      </w:r>
    </w:p>
    <w:p w14:paraId="0E6BA480" w14:textId="77777777" w:rsidR="0092493A" w:rsidRDefault="0092493A" w:rsidP="00D5695A">
      <w:pPr>
        <w:pStyle w:val="Akapitzlist2"/>
        <w:spacing w:after="0"/>
        <w:ind w:left="141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0155C">
        <w:rPr>
          <w:rFonts w:asciiTheme="minorHAnsi" w:hAnsiTheme="minorHAnsi" w:cstheme="minorHAnsi"/>
          <w:bCs/>
          <w:sz w:val="24"/>
          <w:szCs w:val="24"/>
        </w:rPr>
        <w:t xml:space="preserve">dla oświetlenia </w:t>
      </w:r>
      <w:r>
        <w:rPr>
          <w:rFonts w:asciiTheme="minorHAnsi" w:hAnsiTheme="minorHAnsi" w:cstheme="minorHAnsi"/>
          <w:bCs/>
          <w:sz w:val="24"/>
          <w:szCs w:val="24"/>
        </w:rPr>
        <w:t xml:space="preserve"> -  ………</w:t>
      </w:r>
      <w:r w:rsidRPr="00A0155C">
        <w:rPr>
          <w:rFonts w:asciiTheme="minorHAnsi" w:hAnsiTheme="minorHAnsi" w:cstheme="minorHAnsi"/>
          <w:bCs/>
          <w:sz w:val="24"/>
          <w:szCs w:val="24"/>
        </w:rPr>
        <w:t xml:space="preserve"> miesięcy</w:t>
      </w:r>
      <w:r w:rsidRPr="002960C4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75B981D" w14:textId="46218156" w:rsidR="0092493A" w:rsidRPr="002960C4" w:rsidRDefault="0092493A" w:rsidP="00D5695A">
      <w:pPr>
        <w:pStyle w:val="Akapitzlist2"/>
        <w:spacing w:after="0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2960C4">
        <w:rPr>
          <w:rFonts w:asciiTheme="minorHAnsi" w:hAnsiTheme="minorHAnsi" w:cstheme="minorHAnsi"/>
          <w:bCs/>
          <w:sz w:val="24"/>
          <w:szCs w:val="24"/>
        </w:rPr>
        <w:t>od daty podpisania protokołu odbioru bez zastrzeżeń;</w:t>
      </w:r>
    </w:p>
    <w:p w14:paraId="552FC0C0" w14:textId="76B5F807" w:rsidR="00C07DD0" w:rsidRPr="00741A35" w:rsidRDefault="00C07DD0" w:rsidP="00D5695A">
      <w:pPr>
        <w:pStyle w:val="Akapitzlist"/>
        <w:numPr>
          <w:ilvl w:val="0"/>
          <w:numId w:val="2"/>
        </w:numPr>
        <w:suppressAutoHyphens/>
        <w:spacing w:line="276" w:lineRule="auto"/>
        <w:jc w:val="both"/>
        <w:rPr>
          <w:rFonts w:asciiTheme="minorHAnsi" w:hAnsiTheme="minorHAnsi" w:cstheme="minorHAnsi"/>
          <w:szCs w:val="24"/>
          <w:lang w:eastAsia="ar-SA"/>
        </w:rPr>
      </w:pPr>
      <w:r w:rsidRPr="00B229E9">
        <w:rPr>
          <w:rFonts w:asciiTheme="minorHAnsi" w:hAnsiTheme="minorHAnsi" w:cstheme="minorHAnsi"/>
          <w:szCs w:val="24"/>
          <w:lang w:eastAsia="ar-SA"/>
        </w:rPr>
        <w:t xml:space="preserve">Przedmiot </w:t>
      </w:r>
      <w:r w:rsidRPr="00741A35">
        <w:rPr>
          <w:rFonts w:asciiTheme="minorHAnsi" w:hAnsiTheme="minorHAnsi" w:cstheme="minorHAnsi"/>
          <w:szCs w:val="24"/>
          <w:lang w:eastAsia="ar-SA"/>
        </w:rPr>
        <w:t xml:space="preserve">zamówienia zostanie dostarczony, zainstalowany i uruchomiony w terminie do </w:t>
      </w:r>
      <w:r w:rsidR="00741A35" w:rsidRPr="00741A35">
        <w:rPr>
          <w:rFonts w:asciiTheme="minorHAnsi" w:hAnsiTheme="minorHAnsi" w:cstheme="minorHAnsi"/>
          <w:b/>
          <w:szCs w:val="24"/>
          <w:lang w:eastAsia="ar-SA"/>
        </w:rPr>
        <w:t>30.11.2025</w:t>
      </w:r>
      <w:r w:rsidR="002D16BC" w:rsidRPr="00741A35">
        <w:rPr>
          <w:rFonts w:asciiTheme="minorHAnsi" w:hAnsiTheme="minorHAnsi" w:cstheme="minorHAnsi"/>
          <w:b/>
          <w:szCs w:val="24"/>
          <w:lang w:eastAsia="ar-SA"/>
        </w:rPr>
        <w:t xml:space="preserve"> r.</w:t>
      </w:r>
      <w:r w:rsidR="00402377" w:rsidRPr="00741A35">
        <w:rPr>
          <w:rFonts w:asciiTheme="minorHAnsi" w:hAnsiTheme="minorHAnsi" w:cstheme="minorHAnsi"/>
          <w:bCs/>
          <w:szCs w:val="24"/>
          <w:lang w:eastAsia="ar-SA"/>
        </w:rPr>
        <w:t>;</w:t>
      </w:r>
    </w:p>
    <w:p w14:paraId="0BE8C0B6" w14:textId="22E08539" w:rsidR="00C07DD0" w:rsidRPr="00741A35" w:rsidRDefault="00C07DD0" w:rsidP="00D5695A">
      <w:pPr>
        <w:pStyle w:val="Akapitzlist"/>
        <w:numPr>
          <w:ilvl w:val="0"/>
          <w:numId w:val="2"/>
        </w:numPr>
        <w:suppressAutoHyphens/>
        <w:spacing w:line="276" w:lineRule="auto"/>
        <w:jc w:val="both"/>
        <w:rPr>
          <w:rFonts w:asciiTheme="minorHAnsi" w:hAnsiTheme="minorHAnsi" w:cstheme="minorHAnsi"/>
          <w:bCs/>
          <w:szCs w:val="24"/>
          <w:lang w:eastAsia="ar-SA"/>
        </w:rPr>
      </w:pPr>
      <w:r w:rsidRPr="00741A35">
        <w:rPr>
          <w:rFonts w:asciiTheme="minorHAnsi" w:hAnsiTheme="minorHAnsi" w:cstheme="minorHAnsi"/>
          <w:bCs/>
          <w:szCs w:val="24"/>
          <w:lang w:eastAsia="ar-SA"/>
        </w:rPr>
        <w:t xml:space="preserve">Przedmiot zamówienia zostanie </w:t>
      </w:r>
      <w:r w:rsidR="00897F89" w:rsidRPr="00741A35">
        <w:rPr>
          <w:rFonts w:asciiTheme="minorHAnsi" w:hAnsiTheme="minorHAnsi" w:cstheme="minorHAnsi"/>
          <w:bCs/>
          <w:szCs w:val="24"/>
          <w:lang w:eastAsia="ar-SA"/>
        </w:rPr>
        <w:t xml:space="preserve">dostarczony, </w:t>
      </w:r>
      <w:r w:rsidRPr="00741A35">
        <w:rPr>
          <w:rFonts w:asciiTheme="minorHAnsi" w:hAnsiTheme="minorHAnsi" w:cstheme="minorHAnsi"/>
          <w:bCs/>
          <w:szCs w:val="24"/>
          <w:lang w:eastAsia="ar-SA"/>
        </w:rPr>
        <w:t xml:space="preserve">zainstalowany i uruchomiony na koszt własny </w:t>
      </w:r>
      <w:r w:rsidR="000F7CE8" w:rsidRPr="00741A35">
        <w:rPr>
          <w:rFonts w:asciiTheme="minorHAnsi" w:hAnsiTheme="minorHAnsi" w:cstheme="minorHAnsi"/>
          <w:bCs/>
          <w:szCs w:val="24"/>
          <w:lang w:eastAsia="ar-SA"/>
        </w:rPr>
        <w:t xml:space="preserve">i ryzyko </w:t>
      </w:r>
      <w:r w:rsidRPr="00741A35">
        <w:rPr>
          <w:rFonts w:asciiTheme="minorHAnsi" w:hAnsiTheme="minorHAnsi" w:cstheme="minorHAnsi"/>
          <w:bCs/>
          <w:szCs w:val="24"/>
          <w:lang w:eastAsia="ar-SA"/>
        </w:rPr>
        <w:t>sprzedającego;</w:t>
      </w:r>
    </w:p>
    <w:p w14:paraId="4B76068E" w14:textId="4FFB481C" w:rsidR="008A2F10" w:rsidRPr="00B229E9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bCs/>
          <w:sz w:val="24"/>
          <w:szCs w:val="24"/>
        </w:rPr>
      </w:pPr>
      <w:r w:rsidRPr="00741A35">
        <w:rPr>
          <w:bCs/>
          <w:sz w:val="24"/>
          <w:szCs w:val="24"/>
        </w:rPr>
        <w:t>W ramach zakupu</w:t>
      </w:r>
      <w:r w:rsidRPr="00B229E9">
        <w:rPr>
          <w:bCs/>
          <w:sz w:val="24"/>
          <w:szCs w:val="24"/>
        </w:rPr>
        <w:t xml:space="preserve"> Przedmiotu zamówienia przeprowadzi</w:t>
      </w:r>
      <w:r w:rsidR="003922E5" w:rsidRPr="00B229E9">
        <w:rPr>
          <w:bCs/>
          <w:sz w:val="24"/>
          <w:szCs w:val="24"/>
        </w:rPr>
        <w:t>my</w:t>
      </w:r>
      <w:r w:rsidRPr="00B229E9">
        <w:rPr>
          <w:bCs/>
          <w:sz w:val="24"/>
          <w:szCs w:val="24"/>
        </w:rPr>
        <w:t xml:space="preserve"> bezpłatne szkolenie z zakresu obsługi Przedmiotu zamówienia;</w:t>
      </w:r>
    </w:p>
    <w:p w14:paraId="09E656D9" w14:textId="3215DE42" w:rsidR="008A2F10" w:rsidRPr="00B229E9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B229E9">
        <w:rPr>
          <w:bCs/>
          <w:sz w:val="24"/>
          <w:szCs w:val="24"/>
        </w:rPr>
        <w:t>Wraz z Przedmiotem zamówienia dostarczy</w:t>
      </w:r>
      <w:r w:rsidR="003922E5" w:rsidRPr="00B229E9">
        <w:rPr>
          <w:bCs/>
          <w:sz w:val="24"/>
          <w:szCs w:val="24"/>
        </w:rPr>
        <w:t>my</w:t>
      </w:r>
      <w:r w:rsidRPr="00B229E9">
        <w:rPr>
          <w:bCs/>
          <w:sz w:val="24"/>
          <w:szCs w:val="24"/>
        </w:rPr>
        <w:t xml:space="preserve"> pełną dokumentację </w:t>
      </w:r>
      <w:r w:rsidR="003922E5" w:rsidRPr="00B229E9">
        <w:rPr>
          <w:rFonts w:asciiTheme="minorHAnsi" w:hAnsiTheme="minorHAnsi" w:cstheme="minorHAnsi"/>
          <w:bCs/>
          <w:sz w:val="24"/>
          <w:szCs w:val="24"/>
        </w:rPr>
        <w:t>techniczno-rozruchową oraz niezbędne instrukcje obsługi w języku polskim;</w:t>
      </w:r>
    </w:p>
    <w:p w14:paraId="1234A28D" w14:textId="2E1F3851" w:rsidR="003922E5" w:rsidRPr="00B229E9" w:rsidRDefault="003922E5" w:rsidP="00D5695A">
      <w:pPr>
        <w:pStyle w:val="Akapitzlist2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B229E9">
        <w:rPr>
          <w:rFonts w:asciiTheme="minorHAnsi" w:hAnsiTheme="minorHAnsi" w:cstheme="minorHAnsi"/>
          <w:bCs/>
          <w:sz w:val="24"/>
          <w:szCs w:val="24"/>
        </w:rPr>
        <w:t xml:space="preserve">Oferowane urządzenie jest fabrycznie nowe oraz jest wyposażone w tabliczki znamionowe, zawierające podstawowe informacje o urządzeniu takie jak: nazwa, producent, rok produkcji, numer seryjny, podstawowe parametry; </w:t>
      </w:r>
    </w:p>
    <w:p w14:paraId="084CA436" w14:textId="4B212F4B" w:rsidR="003922E5" w:rsidRPr="00B229E9" w:rsidRDefault="003922E5" w:rsidP="00D5695A">
      <w:pPr>
        <w:pStyle w:val="Akapitzlist2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B229E9">
        <w:rPr>
          <w:rFonts w:asciiTheme="minorHAnsi" w:hAnsiTheme="minorHAnsi" w:cstheme="minorHAnsi"/>
          <w:bCs/>
          <w:sz w:val="24"/>
          <w:szCs w:val="24"/>
        </w:rPr>
        <w:t>Oferowane urządzenie jest dopuszczone do obrotu na terytorium Unii Europejskiej oraz posiada certyfikat CE;</w:t>
      </w:r>
    </w:p>
    <w:p w14:paraId="649E6D77" w14:textId="1A448020" w:rsidR="008A2F10" w:rsidRPr="00B229E9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B229E9">
        <w:rPr>
          <w:rFonts w:cs="Calibri"/>
          <w:sz w:val="24"/>
          <w:szCs w:val="24"/>
        </w:rPr>
        <w:t>Przedmiot zamówienia spełnia wymogi opisane w Punkcie 2.</w:t>
      </w:r>
      <w:r w:rsidR="009D4C9E">
        <w:rPr>
          <w:rFonts w:cs="Calibri"/>
          <w:sz w:val="24"/>
          <w:szCs w:val="24"/>
        </w:rPr>
        <w:t>9</w:t>
      </w:r>
      <w:r w:rsidRPr="00B229E9">
        <w:rPr>
          <w:rFonts w:cs="Calibri"/>
          <w:sz w:val="24"/>
          <w:szCs w:val="24"/>
        </w:rPr>
        <w:t>. i 2.</w:t>
      </w:r>
      <w:r w:rsidR="009D4C9E">
        <w:rPr>
          <w:rFonts w:cs="Calibri"/>
          <w:sz w:val="24"/>
          <w:szCs w:val="24"/>
        </w:rPr>
        <w:t>10.</w:t>
      </w:r>
      <w:r w:rsidRPr="00B229E9">
        <w:rPr>
          <w:rFonts w:cs="Calibri"/>
          <w:sz w:val="24"/>
          <w:szCs w:val="24"/>
        </w:rPr>
        <w:t xml:space="preserve"> Zapytania ofertowego dot. aspektów społecznych i aspektów środowiskowych;</w:t>
      </w:r>
    </w:p>
    <w:p w14:paraId="2CDA55A2" w14:textId="77777777" w:rsidR="008A2F10" w:rsidRPr="00B229E9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B229E9">
        <w:rPr>
          <w:rFonts w:cs="Calibri"/>
          <w:sz w:val="24"/>
          <w:szCs w:val="24"/>
        </w:rPr>
        <w:t>Posiadamy odpowiedni potencjał techniczny – dysponujemy odpowiednim zapleczem technicznym niezbędnym do prawidłowej realizacji Przedmiotu zamówienia;</w:t>
      </w:r>
    </w:p>
    <w:p w14:paraId="4F13F4CD" w14:textId="77777777" w:rsidR="008A2F10" w:rsidRPr="00B229E9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B229E9">
        <w:rPr>
          <w:rFonts w:cs="Calibri"/>
          <w:sz w:val="24"/>
          <w:szCs w:val="24"/>
        </w:rPr>
        <w:t>Znajdujemy się w sytuacji ekonomicznej i finansowej zapewniającej prawidłowe wykonanie zamówienia;</w:t>
      </w:r>
    </w:p>
    <w:p w14:paraId="4BA34B37" w14:textId="77777777" w:rsidR="008A2F10" w:rsidRPr="00B229E9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B229E9">
        <w:rPr>
          <w:rFonts w:cs="Calibri"/>
          <w:sz w:val="24"/>
          <w:szCs w:val="24"/>
        </w:rPr>
        <w:t>Posiadamy odpowiedni potencjał kadrowy – dysponujemy osobami zdolnymi do wykonania zamówienia;</w:t>
      </w:r>
    </w:p>
    <w:p w14:paraId="423920D1" w14:textId="0953501F" w:rsidR="005E1D60" w:rsidRPr="00B229E9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B229E9">
        <w:rPr>
          <w:rFonts w:cs="Calibri"/>
          <w:sz w:val="24"/>
          <w:szCs w:val="24"/>
        </w:rPr>
        <w:t xml:space="preserve">Posiadamy odpowiednie doświadczenie do realizacji Przedmiotu zamówienia, tj. w okresie ostatnich 3 lat przed upływem terminu składania ofert, </w:t>
      </w:r>
      <w:r w:rsidR="005E1D60" w:rsidRPr="00B229E9">
        <w:rPr>
          <w:rFonts w:cs="Calibri"/>
          <w:sz w:val="24"/>
          <w:szCs w:val="24"/>
        </w:rPr>
        <w:t xml:space="preserve">a jeżeli okres prowadzenia działalności jest krótszy – w tym okresie, </w:t>
      </w:r>
      <w:r w:rsidRPr="00B229E9">
        <w:rPr>
          <w:rFonts w:cs="Calibri"/>
          <w:sz w:val="24"/>
          <w:szCs w:val="24"/>
        </w:rPr>
        <w:t xml:space="preserve">zrealizowaliśmy i jesteśmy w stanie udokumentować </w:t>
      </w:r>
      <w:r w:rsidR="008E67F6" w:rsidRPr="00A0155C">
        <w:rPr>
          <w:rFonts w:asciiTheme="minorHAnsi" w:hAnsiTheme="minorHAnsi" w:cstheme="minorHAnsi"/>
          <w:sz w:val="24"/>
          <w:szCs w:val="24"/>
          <w:u w:val="single"/>
        </w:rPr>
        <w:t>przynajmniej 3 dostaw</w:t>
      </w:r>
      <w:r w:rsidR="008E67F6">
        <w:rPr>
          <w:rFonts w:asciiTheme="minorHAnsi" w:hAnsiTheme="minorHAnsi" w:cstheme="minorHAnsi"/>
          <w:sz w:val="24"/>
          <w:szCs w:val="24"/>
          <w:u w:val="single"/>
        </w:rPr>
        <w:t>y</w:t>
      </w:r>
      <w:r w:rsidR="008E67F6" w:rsidRPr="00A0155C">
        <w:rPr>
          <w:rFonts w:asciiTheme="minorHAnsi" w:hAnsiTheme="minorHAnsi" w:cstheme="minorHAnsi"/>
          <w:sz w:val="24"/>
          <w:szCs w:val="24"/>
          <w:u w:val="single"/>
        </w:rPr>
        <w:t xml:space="preserve"> instalacji fotowoltaicznej wraz z baterią i pompą ciepła oraz min. 1 realizacja modernizacji instalacji oświetleniowej</w:t>
      </w:r>
      <w:r w:rsidR="008E67F6" w:rsidRPr="00B229E9">
        <w:rPr>
          <w:rFonts w:cs="Calibri"/>
          <w:sz w:val="24"/>
          <w:szCs w:val="24"/>
        </w:rPr>
        <w:t xml:space="preserve"> </w:t>
      </w:r>
      <w:r w:rsidRPr="00B229E9">
        <w:rPr>
          <w:rFonts w:cs="Calibri"/>
          <w:sz w:val="24"/>
          <w:szCs w:val="24"/>
        </w:rPr>
        <w:t xml:space="preserve">do oferty przekładamy: </w:t>
      </w:r>
      <w:r w:rsidR="00A306D6" w:rsidRPr="00B229E9">
        <w:rPr>
          <w:rFonts w:cs="Calibri"/>
          <w:sz w:val="24"/>
          <w:szCs w:val="24"/>
        </w:rPr>
        <w:t xml:space="preserve"> </w:t>
      </w:r>
      <w:r w:rsidR="005E1D60" w:rsidRPr="00B229E9">
        <w:rPr>
          <w:rFonts w:cs="Calibri"/>
          <w:sz w:val="24"/>
          <w:szCs w:val="24"/>
        </w:rPr>
        <w:t>Załącznik nr 3 – Wykaz zrealizowanych dostaw</w:t>
      </w:r>
      <w:r w:rsidR="00A306D6" w:rsidRPr="00B229E9">
        <w:rPr>
          <w:rFonts w:cs="Calibri"/>
          <w:sz w:val="24"/>
          <w:szCs w:val="24"/>
        </w:rPr>
        <w:t>.</w:t>
      </w:r>
    </w:p>
    <w:p w14:paraId="7C80A92E" w14:textId="77777777" w:rsidR="008A2F10" w:rsidRPr="00B229E9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B229E9">
        <w:rPr>
          <w:rFonts w:cs="Calibri"/>
          <w:sz w:val="24"/>
          <w:szCs w:val="24"/>
        </w:rPr>
        <w:t>Nie znajdujemy się w stanie likwidacji, upadłości;</w:t>
      </w:r>
    </w:p>
    <w:p w14:paraId="6EE733BB" w14:textId="3F627EEF" w:rsidR="008A2F10" w:rsidRPr="00B229E9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B229E9">
        <w:rPr>
          <w:sz w:val="24"/>
          <w:szCs w:val="24"/>
        </w:rPr>
        <w:t>Nie jesteśmy podmiotem wskazanym w art. 7 ust. 1 ustawy z dnia 13 kwietnia 2022 r. o szczególnych rozwiązaniach w zakresie przeciwdziałania wspieraniu agresji na Ukrainę oraz służących ochronie bezpieczeństwa narodowego (Dz. U. 2022. poz. 835)</w:t>
      </w:r>
      <w:r w:rsidR="00693638" w:rsidRPr="00B229E9">
        <w:rPr>
          <w:sz w:val="24"/>
          <w:szCs w:val="24"/>
        </w:rPr>
        <w:t>.</w:t>
      </w:r>
    </w:p>
    <w:p w14:paraId="574D26CF" w14:textId="354EBDB3" w:rsidR="008B4B5C" w:rsidRPr="008E67F6" w:rsidRDefault="008A2F10" w:rsidP="00D5695A">
      <w:pPr>
        <w:pStyle w:val="Akapitzlist2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B229E9">
        <w:rPr>
          <w:rFonts w:cs="Calibri"/>
          <w:sz w:val="24"/>
          <w:szCs w:val="24"/>
        </w:rPr>
        <w:t xml:space="preserve">Nasza oferta posiada okres ważności </w:t>
      </w:r>
      <w:r w:rsidRPr="00B67890">
        <w:rPr>
          <w:rFonts w:cs="Calibri"/>
          <w:sz w:val="24"/>
          <w:szCs w:val="24"/>
        </w:rPr>
        <w:t xml:space="preserve">do </w:t>
      </w:r>
      <w:r w:rsidR="00B67890" w:rsidRPr="00B67890">
        <w:rPr>
          <w:rFonts w:cs="Calibri"/>
          <w:sz w:val="24"/>
          <w:szCs w:val="24"/>
        </w:rPr>
        <w:t>30</w:t>
      </w:r>
      <w:r w:rsidR="00B229E9" w:rsidRPr="00B67890">
        <w:rPr>
          <w:rFonts w:cs="Calibri"/>
          <w:sz w:val="24"/>
          <w:szCs w:val="24"/>
        </w:rPr>
        <w:t>.0</w:t>
      </w:r>
      <w:r w:rsidR="00B67890" w:rsidRPr="00B67890">
        <w:rPr>
          <w:rFonts w:cs="Calibri"/>
          <w:sz w:val="24"/>
          <w:szCs w:val="24"/>
        </w:rPr>
        <w:t>6</w:t>
      </w:r>
      <w:r w:rsidR="005672DC" w:rsidRPr="00B67890">
        <w:rPr>
          <w:rFonts w:cs="Calibri"/>
          <w:sz w:val="24"/>
          <w:szCs w:val="24"/>
        </w:rPr>
        <w:t>.202</w:t>
      </w:r>
      <w:r w:rsidR="00B229E9" w:rsidRPr="00B67890">
        <w:rPr>
          <w:rFonts w:cs="Calibri"/>
          <w:sz w:val="24"/>
          <w:szCs w:val="24"/>
        </w:rPr>
        <w:t>5</w:t>
      </w:r>
      <w:r w:rsidRPr="00B67890">
        <w:rPr>
          <w:rFonts w:cs="Calibri"/>
          <w:sz w:val="24"/>
          <w:szCs w:val="24"/>
        </w:rPr>
        <w:t xml:space="preserve"> r</w:t>
      </w:r>
      <w:r w:rsidR="005672DC" w:rsidRPr="00B67890">
        <w:rPr>
          <w:rFonts w:cs="Calibri"/>
          <w:sz w:val="24"/>
          <w:szCs w:val="24"/>
        </w:rPr>
        <w:t>.</w:t>
      </w:r>
      <w:r w:rsidRPr="00B67890">
        <w:rPr>
          <w:rFonts w:cs="Calibri"/>
          <w:sz w:val="24"/>
          <w:szCs w:val="24"/>
        </w:rPr>
        <w:t xml:space="preserve"> </w:t>
      </w:r>
    </w:p>
    <w:p w14:paraId="776E22BC" w14:textId="77777777" w:rsidR="00D5695A" w:rsidRDefault="00D5695A" w:rsidP="00D5695A">
      <w:pPr>
        <w:spacing w:line="276" w:lineRule="auto"/>
        <w:ind w:left="360"/>
        <w:jc w:val="both"/>
        <w:rPr>
          <w:rFonts w:asciiTheme="minorHAnsi" w:eastAsia="Calibri" w:hAnsiTheme="minorHAnsi" w:cstheme="minorHAnsi"/>
          <w:szCs w:val="24"/>
        </w:rPr>
      </w:pPr>
    </w:p>
    <w:p w14:paraId="1FD0C39B" w14:textId="77777777" w:rsidR="00D5695A" w:rsidRDefault="00D5695A" w:rsidP="00D5695A">
      <w:pPr>
        <w:spacing w:line="276" w:lineRule="auto"/>
        <w:ind w:left="360"/>
        <w:jc w:val="both"/>
        <w:rPr>
          <w:rFonts w:asciiTheme="minorHAnsi" w:eastAsia="Calibri" w:hAnsiTheme="minorHAnsi" w:cstheme="minorHAnsi"/>
          <w:szCs w:val="24"/>
        </w:rPr>
      </w:pPr>
    </w:p>
    <w:p w14:paraId="6465C344" w14:textId="77777777" w:rsidR="00D5695A" w:rsidRPr="00D5695A" w:rsidRDefault="00D5695A" w:rsidP="00D5695A">
      <w:pPr>
        <w:ind w:left="360"/>
        <w:jc w:val="both"/>
        <w:rPr>
          <w:rFonts w:asciiTheme="minorHAnsi" w:eastAsia="Calibri" w:hAnsiTheme="minorHAnsi" w:cstheme="minorHAnsi"/>
          <w:szCs w:val="24"/>
        </w:rPr>
      </w:pPr>
    </w:p>
    <w:p w14:paraId="49DDA60C" w14:textId="7AE67D9E" w:rsidR="00C07DD0" w:rsidRPr="00B229E9" w:rsidRDefault="008A2F10" w:rsidP="008A2F10">
      <w:pPr>
        <w:pStyle w:val="Akapitzlist"/>
        <w:numPr>
          <w:ilvl w:val="0"/>
          <w:numId w:val="2"/>
        </w:numPr>
        <w:jc w:val="both"/>
        <w:rPr>
          <w:rFonts w:asciiTheme="minorHAnsi" w:eastAsia="Calibri" w:hAnsiTheme="minorHAnsi" w:cstheme="minorHAnsi"/>
          <w:szCs w:val="24"/>
        </w:rPr>
      </w:pPr>
      <w:r w:rsidRPr="00B229E9">
        <w:rPr>
          <w:rFonts w:asciiTheme="minorHAnsi" w:hAnsiTheme="minorHAnsi" w:cstheme="minorHAnsi"/>
          <w:szCs w:val="24"/>
        </w:rPr>
        <w:lastRenderedPageBreak/>
        <w:t>Wyrażamy zgodę na publikację naszych danych w Bazie Konkurencyjności oraz ich upowszechnianie w zakresie niezbędnym do prawidłowej realizacji i rozliczenia projektu pt.</w:t>
      </w:r>
      <w:r w:rsidR="0022000F" w:rsidRPr="00B229E9">
        <w:rPr>
          <w:rFonts w:asciiTheme="minorHAnsi" w:hAnsiTheme="minorHAnsi" w:cstheme="minorHAnsi"/>
          <w:szCs w:val="24"/>
        </w:rPr>
        <w:t>:</w:t>
      </w:r>
      <w:r w:rsidRPr="00B229E9">
        <w:rPr>
          <w:rFonts w:asciiTheme="minorHAnsi" w:hAnsiTheme="minorHAnsi" w:cstheme="minorHAnsi"/>
          <w:szCs w:val="24"/>
        </w:rPr>
        <w:t xml:space="preserve"> </w:t>
      </w:r>
      <w:r w:rsidR="0022000F" w:rsidRPr="00B229E9">
        <w:rPr>
          <w:rFonts w:asciiTheme="minorHAnsi" w:hAnsiTheme="minorHAnsi" w:cstheme="minorHAnsi"/>
          <w:szCs w:val="24"/>
        </w:rPr>
        <w:t>„Inwestycja w termomodernizację, panele fotowoltaiczne i modyfikację procesu technologicznego w firmie Cheminum” (nr: FEWP.10.02-IZ.00-0005/24)</w:t>
      </w:r>
      <w:r w:rsidR="00871B11" w:rsidRPr="00B229E9">
        <w:rPr>
          <w:rFonts w:asciiTheme="minorHAnsi" w:hAnsiTheme="minorHAnsi" w:cstheme="minorHAnsi"/>
          <w:szCs w:val="24"/>
        </w:rPr>
        <w:t>.</w:t>
      </w:r>
    </w:p>
    <w:p w14:paraId="7B0A389B" w14:textId="77777777" w:rsidR="008B4B5C" w:rsidRDefault="008B4B5C" w:rsidP="00C07DD0">
      <w:pPr>
        <w:shd w:val="clear" w:color="auto" w:fill="FFFFFF"/>
        <w:rPr>
          <w:rFonts w:asciiTheme="minorHAnsi" w:eastAsia="Calibri" w:hAnsiTheme="minorHAnsi" w:cstheme="minorHAnsi"/>
          <w:szCs w:val="24"/>
        </w:rPr>
      </w:pPr>
    </w:p>
    <w:p w14:paraId="575C06C8" w14:textId="77777777" w:rsidR="008E67F6" w:rsidRDefault="008E67F6" w:rsidP="00C07DD0">
      <w:pPr>
        <w:shd w:val="clear" w:color="auto" w:fill="FFFFFF"/>
        <w:rPr>
          <w:rFonts w:asciiTheme="minorHAnsi" w:eastAsia="Calibri" w:hAnsiTheme="minorHAnsi" w:cstheme="minorHAnsi"/>
          <w:szCs w:val="24"/>
        </w:rPr>
      </w:pPr>
    </w:p>
    <w:p w14:paraId="15949C55" w14:textId="77777777" w:rsidR="008E67F6" w:rsidRPr="00B229E9" w:rsidRDefault="008E67F6" w:rsidP="00C07DD0">
      <w:pPr>
        <w:shd w:val="clear" w:color="auto" w:fill="FFFFFF"/>
        <w:rPr>
          <w:rFonts w:asciiTheme="minorHAnsi" w:eastAsia="Calibri" w:hAnsiTheme="minorHAnsi" w:cstheme="minorHAnsi"/>
          <w:szCs w:val="24"/>
        </w:rPr>
      </w:pPr>
    </w:p>
    <w:p w14:paraId="671DC294" w14:textId="7926FA26" w:rsidR="00C07DD0" w:rsidRPr="00B229E9" w:rsidRDefault="008778BC" w:rsidP="00C07DD0">
      <w:pPr>
        <w:shd w:val="clear" w:color="auto" w:fill="FFFFFF"/>
        <w:rPr>
          <w:rFonts w:asciiTheme="minorHAnsi" w:eastAsia="Calibri" w:hAnsiTheme="minorHAnsi" w:cstheme="minorHAnsi"/>
          <w:sz w:val="22"/>
        </w:rPr>
      </w:pPr>
      <w:r w:rsidRPr="00B229E9">
        <w:rPr>
          <w:rFonts w:asciiTheme="minorHAnsi" w:eastAsia="Calibri" w:hAnsiTheme="minorHAnsi" w:cstheme="minorHAnsi"/>
          <w:sz w:val="22"/>
        </w:rPr>
        <w:t>...</w:t>
      </w:r>
      <w:r w:rsidR="00C07DD0" w:rsidRPr="00B229E9">
        <w:rPr>
          <w:rFonts w:asciiTheme="minorHAnsi" w:eastAsia="Calibri" w:hAnsiTheme="minorHAnsi" w:cstheme="minorHAnsi"/>
          <w:sz w:val="22"/>
        </w:rPr>
        <w:t>………..………………..………………                     …………………………………..………………………………………….</w:t>
      </w:r>
      <w:r w:rsidR="00C07DD0" w:rsidRPr="00B229E9">
        <w:rPr>
          <w:rFonts w:asciiTheme="minorHAnsi" w:eastAsia="Calibri" w:hAnsiTheme="minorHAnsi" w:cstheme="minorHAnsi"/>
          <w:sz w:val="22"/>
        </w:rPr>
        <w:br/>
        <w:t xml:space="preserve">      miejscowość, data  </w:t>
      </w:r>
      <w:r w:rsidR="00C07DD0" w:rsidRPr="00B229E9">
        <w:rPr>
          <w:rFonts w:asciiTheme="minorHAnsi" w:eastAsia="Calibri" w:hAnsiTheme="minorHAnsi" w:cstheme="minorHAnsi"/>
          <w:sz w:val="22"/>
        </w:rPr>
        <w:tab/>
      </w:r>
      <w:r w:rsidR="00C07DD0" w:rsidRPr="00B229E9">
        <w:rPr>
          <w:rFonts w:asciiTheme="minorHAnsi" w:eastAsia="Calibri" w:hAnsiTheme="minorHAnsi" w:cstheme="minorHAnsi"/>
          <w:sz w:val="22"/>
        </w:rPr>
        <w:tab/>
        <w:t xml:space="preserve">                            podpis i pieczątka osoby uprawnionej</w:t>
      </w:r>
    </w:p>
    <w:p w14:paraId="63C04341" w14:textId="4FC7A0C8" w:rsidR="00C07DD0" w:rsidRPr="00B229E9" w:rsidRDefault="00C07DD0" w:rsidP="00D5695A">
      <w:pPr>
        <w:jc w:val="right"/>
        <w:rPr>
          <w:rFonts w:asciiTheme="minorHAnsi" w:hAnsiTheme="minorHAnsi" w:cstheme="minorHAnsi"/>
          <w:szCs w:val="24"/>
        </w:rPr>
      </w:pPr>
      <w:r w:rsidRPr="00B229E9">
        <w:rPr>
          <w:rFonts w:asciiTheme="minorHAnsi" w:hAnsiTheme="minorHAnsi" w:cstheme="minorHAnsi"/>
          <w:szCs w:val="24"/>
        </w:rPr>
        <w:br w:type="page"/>
      </w:r>
    </w:p>
    <w:p w14:paraId="019C17D3" w14:textId="77777777" w:rsidR="00C07DD0" w:rsidRPr="00B229E9" w:rsidRDefault="00C07DD0" w:rsidP="006C7A53">
      <w:pPr>
        <w:suppressAutoHyphens/>
        <w:spacing w:line="276" w:lineRule="auto"/>
        <w:jc w:val="both"/>
        <w:rPr>
          <w:rFonts w:asciiTheme="minorHAnsi" w:hAnsiTheme="minorHAnsi" w:cstheme="minorHAnsi"/>
          <w:szCs w:val="24"/>
          <w:lang w:eastAsia="ar-SA"/>
        </w:rPr>
      </w:pPr>
    </w:p>
    <w:sectPr w:rsidR="00C07DD0" w:rsidRPr="00B229E9" w:rsidSect="00B05D4B">
      <w:headerReference w:type="default" r:id="rId8"/>
      <w:pgSz w:w="11906" w:h="16838"/>
      <w:pgMar w:top="1417" w:right="1417" w:bottom="1417" w:left="156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61758" w14:textId="77777777" w:rsidR="001B310E" w:rsidRDefault="001B310E" w:rsidP="00C31D82">
      <w:pPr>
        <w:spacing w:line="240" w:lineRule="auto"/>
      </w:pPr>
      <w:r>
        <w:separator/>
      </w:r>
    </w:p>
  </w:endnote>
  <w:endnote w:type="continuationSeparator" w:id="0">
    <w:p w14:paraId="3CBC9F37" w14:textId="77777777" w:rsidR="001B310E" w:rsidRDefault="001B310E" w:rsidP="00C31D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261">
    <w:altName w:val="Calibri"/>
    <w:charset w:val="EE"/>
    <w:family w:val="auto"/>
    <w:pitch w:val="variable"/>
  </w:font>
  <w:font w:name="FuturaPL">
    <w:altName w:val="Times New Roman"/>
    <w:charset w:val="00"/>
    <w:family w:val="auto"/>
    <w:pitch w:val="variable"/>
  </w:font>
  <w:font w:name="font1267">
    <w:altName w:val="Calibri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47E75" w14:textId="77777777" w:rsidR="001B310E" w:rsidRDefault="001B310E" w:rsidP="00C31D82">
      <w:pPr>
        <w:spacing w:line="240" w:lineRule="auto"/>
      </w:pPr>
      <w:r>
        <w:separator/>
      </w:r>
    </w:p>
  </w:footnote>
  <w:footnote w:type="continuationSeparator" w:id="0">
    <w:p w14:paraId="3DBFD116" w14:textId="77777777" w:rsidR="001B310E" w:rsidRDefault="001B310E" w:rsidP="00C31D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4DF66" w14:textId="44724F94" w:rsidR="002269B0" w:rsidRPr="006A02FC" w:rsidRDefault="00EB662A" w:rsidP="006A02FC">
    <w:pPr>
      <w:pStyle w:val="Nagwek"/>
      <w:tabs>
        <w:tab w:val="clear" w:pos="4536"/>
        <w:tab w:val="clear" w:pos="9072"/>
      </w:tabs>
      <w:spacing w:before="60"/>
      <w:ind w:right="-709"/>
      <w:rPr>
        <w:rFonts w:ascii="Hind" w:hAnsi="Hind" w:cs="Hind"/>
        <w:b/>
        <w:color w:val="F05A28"/>
        <w:sz w:val="16"/>
        <w:szCs w:val="16"/>
      </w:rPr>
    </w:pPr>
    <w:r>
      <w:rPr>
        <w:rFonts w:ascii="Hind" w:hAnsi="Hind" w:cs="Hind"/>
        <w:b/>
        <w:noProof/>
        <w:color w:val="F05A28"/>
        <w:sz w:val="16"/>
        <w:szCs w:val="16"/>
      </w:rPr>
      <w:drawing>
        <wp:inline distT="0" distB="0" distL="0" distR="0" wp14:anchorId="7DDCEFB8" wp14:editId="302B58C2">
          <wp:extent cx="5661660" cy="579120"/>
          <wp:effectExtent l="0" t="0" r="0" b="0"/>
          <wp:docPr id="3810245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16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02FC">
      <w:rPr>
        <w:rFonts w:ascii="Hind" w:hAnsi="Hind" w:cs="Hind"/>
        <w:b/>
        <w:color w:val="F05A28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4F641E44"/>
    <w:name w:val="WW8Num1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1.%2"/>
      <w:lvlJc w:val="left"/>
      <w:pPr>
        <w:tabs>
          <w:tab w:val="num" w:pos="708"/>
        </w:tabs>
        <w:ind w:left="532" w:hanging="390"/>
      </w:pPr>
      <w:rPr>
        <w:rFonts w:hint="default"/>
        <w:b w:val="0"/>
        <w:color w:val="00000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0000002"/>
    <w:multiLevelType w:val="multilevel"/>
    <w:tmpl w:val="CB22631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b w:val="0"/>
        <w:bCs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2.%3.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65C0E352"/>
    <w:name w:val="WWNum7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0000005"/>
    <w:multiLevelType w:val="multilevel"/>
    <w:tmpl w:val="00000005"/>
    <w:name w:val="WWNum4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688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4" w15:restartNumberingAfterBreak="0">
    <w:nsid w:val="00000007"/>
    <w:multiLevelType w:val="multilevel"/>
    <w:tmpl w:val="C89211B8"/>
    <w:name w:val="WW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9"/>
    <w:multiLevelType w:val="multilevel"/>
    <w:tmpl w:val="4FDAAF60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512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32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5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7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9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1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3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5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72" w:hanging="360"/>
      </w:pPr>
      <w:rPr>
        <w:rFonts w:ascii="Wingdings" w:hAnsi="Wingdings"/>
      </w:rPr>
    </w:lvl>
  </w:abstractNum>
  <w:abstractNum w:abstractNumId="6" w15:restartNumberingAfterBreak="0">
    <w:nsid w:val="0000000B"/>
    <w:multiLevelType w:val="multilevel"/>
    <w:tmpl w:val="0000000B"/>
    <w:name w:val="WWNum10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</w:lvl>
  </w:abstractNum>
  <w:abstractNum w:abstractNumId="7" w15:restartNumberingAfterBreak="0">
    <w:nsid w:val="0000000F"/>
    <w:multiLevelType w:val="multilevel"/>
    <w:tmpl w:val="0000000F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 w15:restartNumberingAfterBreak="0">
    <w:nsid w:val="03A163C7"/>
    <w:multiLevelType w:val="hybridMultilevel"/>
    <w:tmpl w:val="1390DA2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03EE7113"/>
    <w:multiLevelType w:val="hybridMultilevel"/>
    <w:tmpl w:val="8272EAF4"/>
    <w:lvl w:ilvl="0" w:tplc="17324AB4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050158"/>
    <w:multiLevelType w:val="hybridMultilevel"/>
    <w:tmpl w:val="93640B20"/>
    <w:lvl w:ilvl="0" w:tplc="E1EEF6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0D3F5861"/>
    <w:multiLevelType w:val="multilevel"/>
    <w:tmpl w:val="43DCE08A"/>
    <w:lvl w:ilvl="0">
      <w:start w:val="1"/>
      <w:numFmt w:val="decimal"/>
      <w:lvlText w:val="%1)"/>
      <w:lvlJc w:val="left"/>
      <w:pPr>
        <w:tabs>
          <w:tab w:val="num" w:pos="-360"/>
        </w:tabs>
        <w:ind w:left="1152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872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2592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3312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4032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4752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5472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6192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912" w:hanging="180"/>
      </w:pPr>
    </w:lvl>
  </w:abstractNum>
  <w:abstractNum w:abstractNumId="12" w15:restartNumberingAfterBreak="0">
    <w:nsid w:val="13A71EEA"/>
    <w:multiLevelType w:val="hybridMultilevel"/>
    <w:tmpl w:val="156670F6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B25EDC"/>
    <w:multiLevelType w:val="multilevel"/>
    <w:tmpl w:val="0CC8B188"/>
    <w:name w:val="WWNum722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9F34416"/>
    <w:multiLevelType w:val="hybridMultilevel"/>
    <w:tmpl w:val="6B7A8A32"/>
    <w:lvl w:ilvl="0" w:tplc="5720D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12C28"/>
    <w:multiLevelType w:val="multilevel"/>
    <w:tmpl w:val="698EFF20"/>
    <w:name w:val="WWNum7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6" w15:restartNumberingAfterBreak="0">
    <w:nsid w:val="238D10CE"/>
    <w:multiLevelType w:val="hybridMultilevel"/>
    <w:tmpl w:val="E5A46D7C"/>
    <w:lvl w:ilvl="0" w:tplc="E1EEF66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76910D5"/>
    <w:multiLevelType w:val="multilevel"/>
    <w:tmpl w:val="8FC86C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B7A3364"/>
    <w:multiLevelType w:val="multilevel"/>
    <w:tmpl w:val="15548CEE"/>
    <w:name w:val="WWNum142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311A0182"/>
    <w:multiLevelType w:val="hybridMultilevel"/>
    <w:tmpl w:val="2EDC2F7C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374C0D9A"/>
    <w:multiLevelType w:val="hybridMultilevel"/>
    <w:tmpl w:val="230AA82A"/>
    <w:lvl w:ilvl="0" w:tplc="DC703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FC5326"/>
    <w:multiLevelType w:val="multilevel"/>
    <w:tmpl w:val="D39810FA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2" w15:restartNumberingAfterBreak="0">
    <w:nsid w:val="4D434B8C"/>
    <w:multiLevelType w:val="hybridMultilevel"/>
    <w:tmpl w:val="D3AC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CD2E60"/>
    <w:multiLevelType w:val="hybridMultilevel"/>
    <w:tmpl w:val="B672AA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967DC9"/>
    <w:multiLevelType w:val="multilevel"/>
    <w:tmpl w:val="D39810FA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5" w15:restartNumberingAfterBreak="0">
    <w:nsid w:val="5FE81963"/>
    <w:multiLevelType w:val="hybridMultilevel"/>
    <w:tmpl w:val="3F588F28"/>
    <w:name w:val="WWNum722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8247E4"/>
    <w:multiLevelType w:val="hybridMultilevel"/>
    <w:tmpl w:val="27E848A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E1EEF6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294F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34B520A"/>
    <w:multiLevelType w:val="hybridMultilevel"/>
    <w:tmpl w:val="15A22EB4"/>
    <w:lvl w:ilvl="0" w:tplc="3CFAD1AC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4C392F"/>
    <w:multiLevelType w:val="hybridMultilevel"/>
    <w:tmpl w:val="014AD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81979"/>
    <w:multiLevelType w:val="hybridMultilevel"/>
    <w:tmpl w:val="D5604252"/>
    <w:lvl w:ilvl="0" w:tplc="E1EEF6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F0235D8"/>
    <w:multiLevelType w:val="multilevel"/>
    <w:tmpl w:val="386280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3)"/>
      <w:lvlJc w:val="left"/>
      <w:pPr>
        <w:ind w:left="1080" w:hanging="360"/>
      </w:pPr>
      <w:rPr>
        <w:b w:val="0"/>
        <w:bCs/>
        <w:color w:val="auto"/>
        <w:sz w:val="24"/>
        <w:szCs w:val="24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02292240">
    <w:abstractNumId w:val="17"/>
  </w:num>
  <w:num w:numId="2" w16cid:durableId="156193539">
    <w:abstractNumId w:val="9"/>
  </w:num>
  <w:num w:numId="3" w16cid:durableId="1394082476">
    <w:abstractNumId w:val="12"/>
  </w:num>
  <w:num w:numId="4" w16cid:durableId="484786161">
    <w:abstractNumId w:val="2"/>
  </w:num>
  <w:num w:numId="5" w16cid:durableId="1199515678">
    <w:abstractNumId w:val="5"/>
  </w:num>
  <w:num w:numId="6" w16cid:durableId="1345283789">
    <w:abstractNumId w:val="6"/>
  </w:num>
  <w:num w:numId="7" w16cid:durableId="562984171">
    <w:abstractNumId w:val="7"/>
  </w:num>
  <w:num w:numId="8" w16cid:durableId="1090390395">
    <w:abstractNumId w:val="11"/>
  </w:num>
  <w:num w:numId="9" w16cid:durableId="333580870">
    <w:abstractNumId w:val="24"/>
  </w:num>
  <w:num w:numId="10" w16cid:durableId="473373109">
    <w:abstractNumId w:val="13"/>
  </w:num>
  <w:num w:numId="11" w16cid:durableId="87892372">
    <w:abstractNumId w:val="18"/>
  </w:num>
  <w:num w:numId="12" w16cid:durableId="558442274">
    <w:abstractNumId w:val="27"/>
  </w:num>
  <w:num w:numId="13" w16cid:durableId="102286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25664410">
    <w:abstractNumId w:val="23"/>
  </w:num>
  <w:num w:numId="15" w16cid:durableId="222522525">
    <w:abstractNumId w:val="20"/>
  </w:num>
  <w:num w:numId="16" w16cid:durableId="1861816154">
    <w:abstractNumId w:val="22"/>
  </w:num>
  <w:num w:numId="17" w16cid:durableId="1785808718">
    <w:abstractNumId w:val="14"/>
  </w:num>
  <w:num w:numId="18" w16cid:durableId="1376544310">
    <w:abstractNumId w:val="16"/>
  </w:num>
  <w:num w:numId="19" w16cid:durableId="1844392597">
    <w:abstractNumId w:val="30"/>
  </w:num>
  <w:num w:numId="20" w16cid:durableId="999624287">
    <w:abstractNumId w:val="26"/>
  </w:num>
  <w:num w:numId="21" w16cid:durableId="761414311">
    <w:abstractNumId w:val="10"/>
  </w:num>
  <w:num w:numId="22" w16cid:durableId="646936459">
    <w:abstractNumId w:val="28"/>
  </w:num>
  <w:num w:numId="23" w16cid:durableId="1353337633">
    <w:abstractNumId w:val="29"/>
  </w:num>
  <w:num w:numId="24" w16cid:durableId="884146285">
    <w:abstractNumId w:val="8"/>
  </w:num>
  <w:num w:numId="25" w16cid:durableId="934481682">
    <w:abstractNumId w:val="31"/>
  </w:num>
  <w:num w:numId="26" w16cid:durableId="328605162">
    <w:abstractNumId w:val="21"/>
  </w:num>
  <w:num w:numId="27" w16cid:durableId="1845826745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4F2"/>
    <w:rsid w:val="00000A43"/>
    <w:rsid w:val="000012C5"/>
    <w:rsid w:val="00010607"/>
    <w:rsid w:val="00012AA5"/>
    <w:rsid w:val="00016303"/>
    <w:rsid w:val="00016AF2"/>
    <w:rsid w:val="00017885"/>
    <w:rsid w:val="00021794"/>
    <w:rsid w:val="00024E49"/>
    <w:rsid w:val="00026FF0"/>
    <w:rsid w:val="0003086A"/>
    <w:rsid w:val="000325C6"/>
    <w:rsid w:val="000359BE"/>
    <w:rsid w:val="000362EC"/>
    <w:rsid w:val="00041379"/>
    <w:rsid w:val="000414E4"/>
    <w:rsid w:val="00052D19"/>
    <w:rsid w:val="000556EA"/>
    <w:rsid w:val="00055A08"/>
    <w:rsid w:val="000576F6"/>
    <w:rsid w:val="00063A29"/>
    <w:rsid w:val="00063F3E"/>
    <w:rsid w:val="0007452E"/>
    <w:rsid w:val="0008198C"/>
    <w:rsid w:val="00086D7D"/>
    <w:rsid w:val="00091FFB"/>
    <w:rsid w:val="000954A8"/>
    <w:rsid w:val="00096FA9"/>
    <w:rsid w:val="00097012"/>
    <w:rsid w:val="00097123"/>
    <w:rsid w:val="0009794C"/>
    <w:rsid w:val="000A1544"/>
    <w:rsid w:val="000A46F9"/>
    <w:rsid w:val="000A59DA"/>
    <w:rsid w:val="000B1B55"/>
    <w:rsid w:val="000B6887"/>
    <w:rsid w:val="000C48EA"/>
    <w:rsid w:val="000C4AB7"/>
    <w:rsid w:val="000C4C7F"/>
    <w:rsid w:val="000C6404"/>
    <w:rsid w:val="000D32D1"/>
    <w:rsid w:val="000E0AB8"/>
    <w:rsid w:val="000F1EF3"/>
    <w:rsid w:val="000F7CE8"/>
    <w:rsid w:val="001064C4"/>
    <w:rsid w:val="00111237"/>
    <w:rsid w:val="00112055"/>
    <w:rsid w:val="00115A0A"/>
    <w:rsid w:val="001207EA"/>
    <w:rsid w:val="001252F1"/>
    <w:rsid w:val="00127088"/>
    <w:rsid w:val="0012783D"/>
    <w:rsid w:val="00132C33"/>
    <w:rsid w:val="00133852"/>
    <w:rsid w:val="00135CC4"/>
    <w:rsid w:val="001475DB"/>
    <w:rsid w:val="00151F44"/>
    <w:rsid w:val="00155F8C"/>
    <w:rsid w:val="00161AA3"/>
    <w:rsid w:val="00161F79"/>
    <w:rsid w:val="00166EEA"/>
    <w:rsid w:val="00170EEF"/>
    <w:rsid w:val="0017243E"/>
    <w:rsid w:val="00186CBF"/>
    <w:rsid w:val="00186E09"/>
    <w:rsid w:val="00187754"/>
    <w:rsid w:val="001878A7"/>
    <w:rsid w:val="001905E9"/>
    <w:rsid w:val="001913D7"/>
    <w:rsid w:val="001A11D0"/>
    <w:rsid w:val="001A3106"/>
    <w:rsid w:val="001A3BF9"/>
    <w:rsid w:val="001A48C8"/>
    <w:rsid w:val="001B1D41"/>
    <w:rsid w:val="001B310E"/>
    <w:rsid w:val="001C22B5"/>
    <w:rsid w:val="001C3E86"/>
    <w:rsid w:val="001C78EA"/>
    <w:rsid w:val="001D2780"/>
    <w:rsid w:val="001D6C78"/>
    <w:rsid w:val="001E05F5"/>
    <w:rsid w:val="001E32AE"/>
    <w:rsid w:val="001E41FF"/>
    <w:rsid w:val="001E44FC"/>
    <w:rsid w:val="001E5724"/>
    <w:rsid w:val="001E6F54"/>
    <w:rsid w:val="001E7D2E"/>
    <w:rsid w:val="001F0A35"/>
    <w:rsid w:val="001F144D"/>
    <w:rsid w:val="00207636"/>
    <w:rsid w:val="00207C7D"/>
    <w:rsid w:val="0021518A"/>
    <w:rsid w:val="00215B82"/>
    <w:rsid w:val="00215F64"/>
    <w:rsid w:val="00216231"/>
    <w:rsid w:val="0022000F"/>
    <w:rsid w:val="00220881"/>
    <w:rsid w:val="00224ADD"/>
    <w:rsid w:val="002269B0"/>
    <w:rsid w:val="00230F8E"/>
    <w:rsid w:val="00231A3F"/>
    <w:rsid w:val="00242006"/>
    <w:rsid w:val="00247EAF"/>
    <w:rsid w:val="00256D6B"/>
    <w:rsid w:val="002572BE"/>
    <w:rsid w:val="00257DF6"/>
    <w:rsid w:val="00261CBE"/>
    <w:rsid w:val="00265725"/>
    <w:rsid w:val="0027691E"/>
    <w:rsid w:val="00287268"/>
    <w:rsid w:val="002901E6"/>
    <w:rsid w:val="00295513"/>
    <w:rsid w:val="002960C4"/>
    <w:rsid w:val="002977BD"/>
    <w:rsid w:val="002A19CE"/>
    <w:rsid w:val="002A5227"/>
    <w:rsid w:val="002A55A8"/>
    <w:rsid w:val="002B07EA"/>
    <w:rsid w:val="002B55A5"/>
    <w:rsid w:val="002C0DE0"/>
    <w:rsid w:val="002C1ABA"/>
    <w:rsid w:val="002C2397"/>
    <w:rsid w:val="002C7547"/>
    <w:rsid w:val="002D04B2"/>
    <w:rsid w:val="002D0F3F"/>
    <w:rsid w:val="002D16BC"/>
    <w:rsid w:val="002D4258"/>
    <w:rsid w:val="002D52C8"/>
    <w:rsid w:val="002E0738"/>
    <w:rsid w:val="002E54DD"/>
    <w:rsid w:val="002F3863"/>
    <w:rsid w:val="002F688E"/>
    <w:rsid w:val="00306BB5"/>
    <w:rsid w:val="003070E7"/>
    <w:rsid w:val="0030794E"/>
    <w:rsid w:val="00307E34"/>
    <w:rsid w:val="0031383D"/>
    <w:rsid w:val="0031404C"/>
    <w:rsid w:val="00315745"/>
    <w:rsid w:val="0031626C"/>
    <w:rsid w:val="00317D50"/>
    <w:rsid w:val="003212ED"/>
    <w:rsid w:val="00323DD3"/>
    <w:rsid w:val="00325F6A"/>
    <w:rsid w:val="00326423"/>
    <w:rsid w:val="0033161B"/>
    <w:rsid w:val="00331AE5"/>
    <w:rsid w:val="00340FD7"/>
    <w:rsid w:val="00345E8F"/>
    <w:rsid w:val="003472C3"/>
    <w:rsid w:val="00362E5D"/>
    <w:rsid w:val="00362F21"/>
    <w:rsid w:val="00363F85"/>
    <w:rsid w:val="00364E86"/>
    <w:rsid w:val="00367A4F"/>
    <w:rsid w:val="00374623"/>
    <w:rsid w:val="0037514C"/>
    <w:rsid w:val="0038323A"/>
    <w:rsid w:val="00384B18"/>
    <w:rsid w:val="003867E5"/>
    <w:rsid w:val="0039147D"/>
    <w:rsid w:val="003922E5"/>
    <w:rsid w:val="003A0354"/>
    <w:rsid w:val="003A2937"/>
    <w:rsid w:val="003A3706"/>
    <w:rsid w:val="003A5307"/>
    <w:rsid w:val="003A585D"/>
    <w:rsid w:val="003B1221"/>
    <w:rsid w:val="003C57CD"/>
    <w:rsid w:val="003C6024"/>
    <w:rsid w:val="003C68FA"/>
    <w:rsid w:val="003E171C"/>
    <w:rsid w:val="003E24E1"/>
    <w:rsid w:val="003E633A"/>
    <w:rsid w:val="003F24BF"/>
    <w:rsid w:val="003F6D43"/>
    <w:rsid w:val="00400DD0"/>
    <w:rsid w:val="00402377"/>
    <w:rsid w:val="00402AF4"/>
    <w:rsid w:val="0040537B"/>
    <w:rsid w:val="0040758D"/>
    <w:rsid w:val="0041574E"/>
    <w:rsid w:val="00416776"/>
    <w:rsid w:val="00416C06"/>
    <w:rsid w:val="00420E4F"/>
    <w:rsid w:val="00422CE0"/>
    <w:rsid w:val="004240FB"/>
    <w:rsid w:val="00424B61"/>
    <w:rsid w:val="0042593C"/>
    <w:rsid w:val="00427C44"/>
    <w:rsid w:val="00433986"/>
    <w:rsid w:val="00436F22"/>
    <w:rsid w:val="00441D7F"/>
    <w:rsid w:val="00442A20"/>
    <w:rsid w:val="0044410D"/>
    <w:rsid w:val="00444531"/>
    <w:rsid w:val="0044491D"/>
    <w:rsid w:val="00451382"/>
    <w:rsid w:val="00452241"/>
    <w:rsid w:val="00452903"/>
    <w:rsid w:val="004530F2"/>
    <w:rsid w:val="0045456D"/>
    <w:rsid w:val="00455BE1"/>
    <w:rsid w:val="00464941"/>
    <w:rsid w:val="00464AC0"/>
    <w:rsid w:val="00470351"/>
    <w:rsid w:val="004777FD"/>
    <w:rsid w:val="0048135A"/>
    <w:rsid w:val="004843C9"/>
    <w:rsid w:val="00485534"/>
    <w:rsid w:val="00487D22"/>
    <w:rsid w:val="004912DC"/>
    <w:rsid w:val="0049431D"/>
    <w:rsid w:val="00496BD5"/>
    <w:rsid w:val="004A1192"/>
    <w:rsid w:val="004A7223"/>
    <w:rsid w:val="004A73A5"/>
    <w:rsid w:val="004B0C48"/>
    <w:rsid w:val="004B3BFC"/>
    <w:rsid w:val="004B70F9"/>
    <w:rsid w:val="004C1273"/>
    <w:rsid w:val="004C5A75"/>
    <w:rsid w:val="004D3F58"/>
    <w:rsid w:val="004D496D"/>
    <w:rsid w:val="004D61F3"/>
    <w:rsid w:val="004E08FC"/>
    <w:rsid w:val="004E28D2"/>
    <w:rsid w:val="004E2A01"/>
    <w:rsid w:val="004E63C0"/>
    <w:rsid w:val="004E781B"/>
    <w:rsid w:val="004F0268"/>
    <w:rsid w:val="004F0ACB"/>
    <w:rsid w:val="004F0B73"/>
    <w:rsid w:val="004F42DE"/>
    <w:rsid w:val="004F48F4"/>
    <w:rsid w:val="004F4DCA"/>
    <w:rsid w:val="004F7C77"/>
    <w:rsid w:val="005064F2"/>
    <w:rsid w:val="00507782"/>
    <w:rsid w:val="005167BD"/>
    <w:rsid w:val="00517595"/>
    <w:rsid w:val="00521CC5"/>
    <w:rsid w:val="00530217"/>
    <w:rsid w:val="00537A66"/>
    <w:rsid w:val="00542F05"/>
    <w:rsid w:val="00547DA5"/>
    <w:rsid w:val="00547F00"/>
    <w:rsid w:val="00550C60"/>
    <w:rsid w:val="00552769"/>
    <w:rsid w:val="005532CA"/>
    <w:rsid w:val="00553334"/>
    <w:rsid w:val="00554F25"/>
    <w:rsid w:val="005567F8"/>
    <w:rsid w:val="005600BE"/>
    <w:rsid w:val="0056249D"/>
    <w:rsid w:val="0056706F"/>
    <w:rsid w:val="005672DC"/>
    <w:rsid w:val="00571168"/>
    <w:rsid w:val="00571529"/>
    <w:rsid w:val="0057547B"/>
    <w:rsid w:val="00582D68"/>
    <w:rsid w:val="00585550"/>
    <w:rsid w:val="00587CF6"/>
    <w:rsid w:val="00591777"/>
    <w:rsid w:val="00592B26"/>
    <w:rsid w:val="00594F84"/>
    <w:rsid w:val="00595002"/>
    <w:rsid w:val="005A5CE0"/>
    <w:rsid w:val="005B7E2B"/>
    <w:rsid w:val="005C27B6"/>
    <w:rsid w:val="005C44A4"/>
    <w:rsid w:val="005D0FA0"/>
    <w:rsid w:val="005D2692"/>
    <w:rsid w:val="005D592A"/>
    <w:rsid w:val="005D6F3D"/>
    <w:rsid w:val="005E1D60"/>
    <w:rsid w:val="005E2F21"/>
    <w:rsid w:val="005E4165"/>
    <w:rsid w:val="005E4578"/>
    <w:rsid w:val="005E560B"/>
    <w:rsid w:val="005E7AD3"/>
    <w:rsid w:val="005E7FB2"/>
    <w:rsid w:val="005F218F"/>
    <w:rsid w:val="005F419E"/>
    <w:rsid w:val="005F7439"/>
    <w:rsid w:val="006033E1"/>
    <w:rsid w:val="00603711"/>
    <w:rsid w:val="006051D5"/>
    <w:rsid w:val="006118FA"/>
    <w:rsid w:val="00611B29"/>
    <w:rsid w:val="006131FA"/>
    <w:rsid w:val="0061448F"/>
    <w:rsid w:val="00616CEC"/>
    <w:rsid w:val="006230B4"/>
    <w:rsid w:val="006235A5"/>
    <w:rsid w:val="00625154"/>
    <w:rsid w:val="00626474"/>
    <w:rsid w:val="00626DD0"/>
    <w:rsid w:val="006326AD"/>
    <w:rsid w:val="0064149C"/>
    <w:rsid w:val="00643A84"/>
    <w:rsid w:val="00654F64"/>
    <w:rsid w:val="00660522"/>
    <w:rsid w:val="00660C3D"/>
    <w:rsid w:val="00670D89"/>
    <w:rsid w:val="00677CC7"/>
    <w:rsid w:val="00680C8F"/>
    <w:rsid w:val="00684664"/>
    <w:rsid w:val="00685070"/>
    <w:rsid w:val="00685EA0"/>
    <w:rsid w:val="00693638"/>
    <w:rsid w:val="00693B83"/>
    <w:rsid w:val="006961AA"/>
    <w:rsid w:val="0069737D"/>
    <w:rsid w:val="006A02FC"/>
    <w:rsid w:val="006A14A3"/>
    <w:rsid w:val="006A4A7E"/>
    <w:rsid w:val="006A50C4"/>
    <w:rsid w:val="006A562A"/>
    <w:rsid w:val="006C12D4"/>
    <w:rsid w:val="006C2139"/>
    <w:rsid w:val="006C4DC4"/>
    <w:rsid w:val="006C6D1B"/>
    <w:rsid w:val="006C7A53"/>
    <w:rsid w:val="006D26CA"/>
    <w:rsid w:val="006D5E4A"/>
    <w:rsid w:val="006D5F5D"/>
    <w:rsid w:val="006E3849"/>
    <w:rsid w:val="006E5CC3"/>
    <w:rsid w:val="006E6B9F"/>
    <w:rsid w:val="006E79DD"/>
    <w:rsid w:val="006F3F94"/>
    <w:rsid w:val="006F668E"/>
    <w:rsid w:val="00701D67"/>
    <w:rsid w:val="007140C4"/>
    <w:rsid w:val="00716A07"/>
    <w:rsid w:val="00722F6B"/>
    <w:rsid w:val="007312A4"/>
    <w:rsid w:val="007328F7"/>
    <w:rsid w:val="0073473D"/>
    <w:rsid w:val="007412B7"/>
    <w:rsid w:val="00741692"/>
    <w:rsid w:val="00741A35"/>
    <w:rsid w:val="0074208A"/>
    <w:rsid w:val="007434D1"/>
    <w:rsid w:val="00743FC5"/>
    <w:rsid w:val="00747FF2"/>
    <w:rsid w:val="007516CC"/>
    <w:rsid w:val="0075302B"/>
    <w:rsid w:val="00753FAB"/>
    <w:rsid w:val="0075421E"/>
    <w:rsid w:val="007567E8"/>
    <w:rsid w:val="00757827"/>
    <w:rsid w:val="007664A8"/>
    <w:rsid w:val="00770499"/>
    <w:rsid w:val="00770576"/>
    <w:rsid w:val="00775498"/>
    <w:rsid w:val="00775B78"/>
    <w:rsid w:val="00776780"/>
    <w:rsid w:val="007837E3"/>
    <w:rsid w:val="00783EA6"/>
    <w:rsid w:val="0078467D"/>
    <w:rsid w:val="00784732"/>
    <w:rsid w:val="00784CD4"/>
    <w:rsid w:val="00790576"/>
    <w:rsid w:val="007966EB"/>
    <w:rsid w:val="007A2230"/>
    <w:rsid w:val="007A3EFA"/>
    <w:rsid w:val="007A7145"/>
    <w:rsid w:val="007B0C8B"/>
    <w:rsid w:val="007B2B16"/>
    <w:rsid w:val="007B763F"/>
    <w:rsid w:val="007C0A6E"/>
    <w:rsid w:val="007C0D82"/>
    <w:rsid w:val="007C1877"/>
    <w:rsid w:val="007C6C43"/>
    <w:rsid w:val="007D2A5A"/>
    <w:rsid w:val="007D377A"/>
    <w:rsid w:val="007D3886"/>
    <w:rsid w:val="007D60D4"/>
    <w:rsid w:val="007D7587"/>
    <w:rsid w:val="007E2DFC"/>
    <w:rsid w:val="007F1DAB"/>
    <w:rsid w:val="007F3CBB"/>
    <w:rsid w:val="007F3E3E"/>
    <w:rsid w:val="007F6105"/>
    <w:rsid w:val="00800289"/>
    <w:rsid w:val="008004E7"/>
    <w:rsid w:val="00802609"/>
    <w:rsid w:val="008029C7"/>
    <w:rsid w:val="00803AAB"/>
    <w:rsid w:val="00805518"/>
    <w:rsid w:val="008076AA"/>
    <w:rsid w:val="0081312B"/>
    <w:rsid w:val="0081553D"/>
    <w:rsid w:val="008209C1"/>
    <w:rsid w:val="00823DD0"/>
    <w:rsid w:val="0083268B"/>
    <w:rsid w:val="00840094"/>
    <w:rsid w:val="00840933"/>
    <w:rsid w:val="00841A9A"/>
    <w:rsid w:val="0084278E"/>
    <w:rsid w:val="008474CA"/>
    <w:rsid w:val="00851F89"/>
    <w:rsid w:val="00856E44"/>
    <w:rsid w:val="00867A48"/>
    <w:rsid w:val="00871B11"/>
    <w:rsid w:val="008720AA"/>
    <w:rsid w:val="0087372B"/>
    <w:rsid w:val="008778BC"/>
    <w:rsid w:val="00880FDA"/>
    <w:rsid w:val="008815CD"/>
    <w:rsid w:val="008848B2"/>
    <w:rsid w:val="008857B4"/>
    <w:rsid w:val="00885AE9"/>
    <w:rsid w:val="00885EFF"/>
    <w:rsid w:val="00893460"/>
    <w:rsid w:val="008947B9"/>
    <w:rsid w:val="00896DD3"/>
    <w:rsid w:val="00896F88"/>
    <w:rsid w:val="00896FE1"/>
    <w:rsid w:val="00897234"/>
    <w:rsid w:val="00897F89"/>
    <w:rsid w:val="008A2F10"/>
    <w:rsid w:val="008A4F81"/>
    <w:rsid w:val="008B4B5C"/>
    <w:rsid w:val="008B50C7"/>
    <w:rsid w:val="008B5575"/>
    <w:rsid w:val="008C0857"/>
    <w:rsid w:val="008C2724"/>
    <w:rsid w:val="008C6975"/>
    <w:rsid w:val="008D3B12"/>
    <w:rsid w:val="008D469F"/>
    <w:rsid w:val="008E057E"/>
    <w:rsid w:val="008E086C"/>
    <w:rsid w:val="008E15EB"/>
    <w:rsid w:val="008E2785"/>
    <w:rsid w:val="008E4117"/>
    <w:rsid w:val="008E4E7B"/>
    <w:rsid w:val="008E5F39"/>
    <w:rsid w:val="008E67F6"/>
    <w:rsid w:val="008F1851"/>
    <w:rsid w:val="008F4B72"/>
    <w:rsid w:val="008F620A"/>
    <w:rsid w:val="00900183"/>
    <w:rsid w:val="009007ED"/>
    <w:rsid w:val="00904075"/>
    <w:rsid w:val="009069FB"/>
    <w:rsid w:val="009076D4"/>
    <w:rsid w:val="00913647"/>
    <w:rsid w:val="00913F63"/>
    <w:rsid w:val="00914353"/>
    <w:rsid w:val="00917844"/>
    <w:rsid w:val="00917DA6"/>
    <w:rsid w:val="0092493A"/>
    <w:rsid w:val="009272A0"/>
    <w:rsid w:val="009302D2"/>
    <w:rsid w:val="009316A3"/>
    <w:rsid w:val="00937506"/>
    <w:rsid w:val="00940F39"/>
    <w:rsid w:val="00941C48"/>
    <w:rsid w:val="00943F62"/>
    <w:rsid w:val="0094444B"/>
    <w:rsid w:val="00944D59"/>
    <w:rsid w:val="00944F48"/>
    <w:rsid w:val="00946AA4"/>
    <w:rsid w:val="00950470"/>
    <w:rsid w:val="009615A4"/>
    <w:rsid w:val="00964DDE"/>
    <w:rsid w:val="00974EC9"/>
    <w:rsid w:val="009900B2"/>
    <w:rsid w:val="00991D31"/>
    <w:rsid w:val="00993C8A"/>
    <w:rsid w:val="009966BF"/>
    <w:rsid w:val="009A438F"/>
    <w:rsid w:val="009B63F6"/>
    <w:rsid w:val="009C408B"/>
    <w:rsid w:val="009D0BF7"/>
    <w:rsid w:val="009D13E7"/>
    <w:rsid w:val="009D4C9E"/>
    <w:rsid w:val="009E177E"/>
    <w:rsid w:val="009E37E6"/>
    <w:rsid w:val="009E6109"/>
    <w:rsid w:val="009F0A1B"/>
    <w:rsid w:val="009F331C"/>
    <w:rsid w:val="009F5F69"/>
    <w:rsid w:val="009F648E"/>
    <w:rsid w:val="009F7170"/>
    <w:rsid w:val="009F7474"/>
    <w:rsid w:val="00A0155C"/>
    <w:rsid w:val="00A03707"/>
    <w:rsid w:val="00A06333"/>
    <w:rsid w:val="00A1281E"/>
    <w:rsid w:val="00A13E0D"/>
    <w:rsid w:val="00A268FB"/>
    <w:rsid w:val="00A306D6"/>
    <w:rsid w:val="00A41FE0"/>
    <w:rsid w:val="00A425A2"/>
    <w:rsid w:val="00A46329"/>
    <w:rsid w:val="00A46526"/>
    <w:rsid w:val="00A47D92"/>
    <w:rsid w:val="00A503A5"/>
    <w:rsid w:val="00A5402D"/>
    <w:rsid w:val="00A72C14"/>
    <w:rsid w:val="00A735DD"/>
    <w:rsid w:val="00A7563F"/>
    <w:rsid w:val="00A81967"/>
    <w:rsid w:val="00A835F3"/>
    <w:rsid w:val="00A845C9"/>
    <w:rsid w:val="00A91872"/>
    <w:rsid w:val="00AA0130"/>
    <w:rsid w:val="00AA335C"/>
    <w:rsid w:val="00AA5DBA"/>
    <w:rsid w:val="00AA7C81"/>
    <w:rsid w:val="00AB1814"/>
    <w:rsid w:val="00AB3206"/>
    <w:rsid w:val="00AB5B64"/>
    <w:rsid w:val="00AC43AE"/>
    <w:rsid w:val="00AD222F"/>
    <w:rsid w:val="00AD478E"/>
    <w:rsid w:val="00AD55FB"/>
    <w:rsid w:val="00AD67D5"/>
    <w:rsid w:val="00AD72B2"/>
    <w:rsid w:val="00AE2659"/>
    <w:rsid w:val="00AE7905"/>
    <w:rsid w:val="00AF10FF"/>
    <w:rsid w:val="00AF2500"/>
    <w:rsid w:val="00AF374A"/>
    <w:rsid w:val="00AF69E0"/>
    <w:rsid w:val="00B029D8"/>
    <w:rsid w:val="00B05D4B"/>
    <w:rsid w:val="00B11092"/>
    <w:rsid w:val="00B12A52"/>
    <w:rsid w:val="00B1335B"/>
    <w:rsid w:val="00B15106"/>
    <w:rsid w:val="00B172B0"/>
    <w:rsid w:val="00B229E9"/>
    <w:rsid w:val="00B26C36"/>
    <w:rsid w:val="00B33A44"/>
    <w:rsid w:val="00B37BED"/>
    <w:rsid w:val="00B403DD"/>
    <w:rsid w:val="00B45E79"/>
    <w:rsid w:val="00B53F78"/>
    <w:rsid w:val="00B63A43"/>
    <w:rsid w:val="00B65C89"/>
    <w:rsid w:val="00B668DE"/>
    <w:rsid w:val="00B676D2"/>
    <w:rsid w:val="00B67890"/>
    <w:rsid w:val="00B74C6C"/>
    <w:rsid w:val="00B80BB0"/>
    <w:rsid w:val="00B80C13"/>
    <w:rsid w:val="00B822ED"/>
    <w:rsid w:val="00B84B26"/>
    <w:rsid w:val="00B8522F"/>
    <w:rsid w:val="00B90D38"/>
    <w:rsid w:val="00B924B1"/>
    <w:rsid w:val="00B92A17"/>
    <w:rsid w:val="00B938B5"/>
    <w:rsid w:val="00B95901"/>
    <w:rsid w:val="00BA14E1"/>
    <w:rsid w:val="00BA7144"/>
    <w:rsid w:val="00BB25EE"/>
    <w:rsid w:val="00BB66F8"/>
    <w:rsid w:val="00BB6F17"/>
    <w:rsid w:val="00BC007A"/>
    <w:rsid w:val="00BC284F"/>
    <w:rsid w:val="00BC57BA"/>
    <w:rsid w:val="00BD1775"/>
    <w:rsid w:val="00BD4222"/>
    <w:rsid w:val="00BD4A6F"/>
    <w:rsid w:val="00BD533B"/>
    <w:rsid w:val="00BD5E92"/>
    <w:rsid w:val="00BD78E9"/>
    <w:rsid w:val="00BE4658"/>
    <w:rsid w:val="00BF363E"/>
    <w:rsid w:val="00BF6AEA"/>
    <w:rsid w:val="00BF6EC8"/>
    <w:rsid w:val="00C03E77"/>
    <w:rsid w:val="00C07DD0"/>
    <w:rsid w:val="00C10245"/>
    <w:rsid w:val="00C10AA4"/>
    <w:rsid w:val="00C14D1E"/>
    <w:rsid w:val="00C159BB"/>
    <w:rsid w:val="00C1704B"/>
    <w:rsid w:val="00C21873"/>
    <w:rsid w:val="00C22F98"/>
    <w:rsid w:val="00C24D6A"/>
    <w:rsid w:val="00C26435"/>
    <w:rsid w:val="00C3079D"/>
    <w:rsid w:val="00C31D82"/>
    <w:rsid w:val="00C34D08"/>
    <w:rsid w:val="00C41215"/>
    <w:rsid w:val="00C41C34"/>
    <w:rsid w:val="00C42375"/>
    <w:rsid w:val="00C4646C"/>
    <w:rsid w:val="00C5310F"/>
    <w:rsid w:val="00C5577A"/>
    <w:rsid w:val="00C57644"/>
    <w:rsid w:val="00C57A4D"/>
    <w:rsid w:val="00C57DC6"/>
    <w:rsid w:val="00C72B2D"/>
    <w:rsid w:val="00C75306"/>
    <w:rsid w:val="00C875F9"/>
    <w:rsid w:val="00C9035E"/>
    <w:rsid w:val="00C92234"/>
    <w:rsid w:val="00CA2C4E"/>
    <w:rsid w:val="00CA439A"/>
    <w:rsid w:val="00CB1D83"/>
    <w:rsid w:val="00CB2C81"/>
    <w:rsid w:val="00CB6B0D"/>
    <w:rsid w:val="00CB7B2B"/>
    <w:rsid w:val="00CB7C8F"/>
    <w:rsid w:val="00CC4B8C"/>
    <w:rsid w:val="00CC6D3C"/>
    <w:rsid w:val="00CD6F62"/>
    <w:rsid w:val="00CE3C4A"/>
    <w:rsid w:val="00CE48AB"/>
    <w:rsid w:val="00CE5C28"/>
    <w:rsid w:val="00CE7278"/>
    <w:rsid w:val="00CF0842"/>
    <w:rsid w:val="00CF54E4"/>
    <w:rsid w:val="00CF775F"/>
    <w:rsid w:val="00D00D1F"/>
    <w:rsid w:val="00D03549"/>
    <w:rsid w:val="00D061D3"/>
    <w:rsid w:val="00D06399"/>
    <w:rsid w:val="00D1124B"/>
    <w:rsid w:val="00D1426A"/>
    <w:rsid w:val="00D1744C"/>
    <w:rsid w:val="00D20409"/>
    <w:rsid w:val="00D20908"/>
    <w:rsid w:val="00D23694"/>
    <w:rsid w:val="00D2601F"/>
    <w:rsid w:val="00D26720"/>
    <w:rsid w:val="00D318CE"/>
    <w:rsid w:val="00D32B72"/>
    <w:rsid w:val="00D3605B"/>
    <w:rsid w:val="00D36E44"/>
    <w:rsid w:val="00D40F7E"/>
    <w:rsid w:val="00D41BB2"/>
    <w:rsid w:val="00D4216E"/>
    <w:rsid w:val="00D42F29"/>
    <w:rsid w:val="00D430AC"/>
    <w:rsid w:val="00D434FC"/>
    <w:rsid w:val="00D47196"/>
    <w:rsid w:val="00D51116"/>
    <w:rsid w:val="00D544E5"/>
    <w:rsid w:val="00D55953"/>
    <w:rsid w:val="00D5695A"/>
    <w:rsid w:val="00D654CC"/>
    <w:rsid w:val="00D66392"/>
    <w:rsid w:val="00D70C2B"/>
    <w:rsid w:val="00D720D9"/>
    <w:rsid w:val="00D75669"/>
    <w:rsid w:val="00D82FB6"/>
    <w:rsid w:val="00D865E3"/>
    <w:rsid w:val="00D9068F"/>
    <w:rsid w:val="00D92D56"/>
    <w:rsid w:val="00D976C4"/>
    <w:rsid w:val="00DA0A3C"/>
    <w:rsid w:val="00DA1618"/>
    <w:rsid w:val="00DA2B85"/>
    <w:rsid w:val="00DA6A09"/>
    <w:rsid w:val="00DA7190"/>
    <w:rsid w:val="00DA798E"/>
    <w:rsid w:val="00DB129D"/>
    <w:rsid w:val="00DB1C3B"/>
    <w:rsid w:val="00DC4CD5"/>
    <w:rsid w:val="00DC78CE"/>
    <w:rsid w:val="00DD591F"/>
    <w:rsid w:val="00DE00B0"/>
    <w:rsid w:val="00DE6ABD"/>
    <w:rsid w:val="00DE6FAF"/>
    <w:rsid w:val="00DF027E"/>
    <w:rsid w:val="00E04D91"/>
    <w:rsid w:val="00E124D1"/>
    <w:rsid w:val="00E1265A"/>
    <w:rsid w:val="00E12F6E"/>
    <w:rsid w:val="00E1311C"/>
    <w:rsid w:val="00E205FB"/>
    <w:rsid w:val="00E2494B"/>
    <w:rsid w:val="00E31968"/>
    <w:rsid w:val="00E33180"/>
    <w:rsid w:val="00E35AA3"/>
    <w:rsid w:val="00E40AD2"/>
    <w:rsid w:val="00E411F6"/>
    <w:rsid w:val="00E44F52"/>
    <w:rsid w:val="00E45820"/>
    <w:rsid w:val="00E52B4A"/>
    <w:rsid w:val="00E52F1B"/>
    <w:rsid w:val="00E57B2C"/>
    <w:rsid w:val="00E609AC"/>
    <w:rsid w:val="00E60D30"/>
    <w:rsid w:val="00E61E0A"/>
    <w:rsid w:val="00E62840"/>
    <w:rsid w:val="00E660DA"/>
    <w:rsid w:val="00E71520"/>
    <w:rsid w:val="00E76451"/>
    <w:rsid w:val="00E764A6"/>
    <w:rsid w:val="00E80B25"/>
    <w:rsid w:val="00E834A9"/>
    <w:rsid w:val="00E86132"/>
    <w:rsid w:val="00E86DD2"/>
    <w:rsid w:val="00E8701B"/>
    <w:rsid w:val="00E87272"/>
    <w:rsid w:val="00E907F3"/>
    <w:rsid w:val="00E90F6C"/>
    <w:rsid w:val="00E94148"/>
    <w:rsid w:val="00E94F57"/>
    <w:rsid w:val="00E96552"/>
    <w:rsid w:val="00EA4310"/>
    <w:rsid w:val="00EB18A8"/>
    <w:rsid w:val="00EB662A"/>
    <w:rsid w:val="00EB6A73"/>
    <w:rsid w:val="00EC2588"/>
    <w:rsid w:val="00EC3E92"/>
    <w:rsid w:val="00ED1746"/>
    <w:rsid w:val="00ED3373"/>
    <w:rsid w:val="00EE0BB3"/>
    <w:rsid w:val="00EE32AA"/>
    <w:rsid w:val="00EF6D59"/>
    <w:rsid w:val="00F00878"/>
    <w:rsid w:val="00F03761"/>
    <w:rsid w:val="00F0642D"/>
    <w:rsid w:val="00F1066A"/>
    <w:rsid w:val="00F1108D"/>
    <w:rsid w:val="00F1236A"/>
    <w:rsid w:val="00F13425"/>
    <w:rsid w:val="00F14757"/>
    <w:rsid w:val="00F14D9F"/>
    <w:rsid w:val="00F169A0"/>
    <w:rsid w:val="00F2118E"/>
    <w:rsid w:val="00F2299D"/>
    <w:rsid w:val="00F23F4B"/>
    <w:rsid w:val="00F24A26"/>
    <w:rsid w:val="00F24DDB"/>
    <w:rsid w:val="00F27BA4"/>
    <w:rsid w:val="00F323D2"/>
    <w:rsid w:val="00F33F20"/>
    <w:rsid w:val="00F341FE"/>
    <w:rsid w:val="00F35E7C"/>
    <w:rsid w:val="00F36D07"/>
    <w:rsid w:val="00F51011"/>
    <w:rsid w:val="00F51460"/>
    <w:rsid w:val="00F56690"/>
    <w:rsid w:val="00F568B4"/>
    <w:rsid w:val="00F57377"/>
    <w:rsid w:val="00F62DEE"/>
    <w:rsid w:val="00F63300"/>
    <w:rsid w:val="00F64CD7"/>
    <w:rsid w:val="00F669EF"/>
    <w:rsid w:val="00F744EA"/>
    <w:rsid w:val="00F7454A"/>
    <w:rsid w:val="00F74B3F"/>
    <w:rsid w:val="00F75217"/>
    <w:rsid w:val="00F768E4"/>
    <w:rsid w:val="00F80674"/>
    <w:rsid w:val="00FA1358"/>
    <w:rsid w:val="00FA1C3F"/>
    <w:rsid w:val="00FA6E1D"/>
    <w:rsid w:val="00FB2B6E"/>
    <w:rsid w:val="00FC0D2C"/>
    <w:rsid w:val="00FC1C98"/>
    <w:rsid w:val="00FC2C2A"/>
    <w:rsid w:val="00FC4685"/>
    <w:rsid w:val="00FD1979"/>
    <w:rsid w:val="00FD38D4"/>
    <w:rsid w:val="00FD4C07"/>
    <w:rsid w:val="00FD6109"/>
    <w:rsid w:val="00FD6258"/>
    <w:rsid w:val="00FD66CC"/>
    <w:rsid w:val="00FD7CAC"/>
    <w:rsid w:val="00FE152D"/>
    <w:rsid w:val="00FE1838"/>
    <w:rsid w:val="00FE4059"/>
    <w:rsid w:val="00FE602C"/>
    <w:rsid w:val="00FF1AA3"/>
    <w:rsid w:val="00FF2AFF"/>
    <w:rsid w:val="00FF5347"/>
    <w:rsid w:val="00FF66E6"/>
    <w:rsid w:val="00FF7759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E577D"/>
  <w15:chartTrackingRefBased/>
  <w15:docId w15:val="{1840E912-86A6-414C-9A89-238878521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imark - Treść"/>
    <w:qFormat/>
    <w:rsid w:val="00424B61"/>
    <w:pPr>
      <w:spacing w:after="0" w:line="288" w:lineRule="auto"/>
    </w:pPr>
    <w:rPr>
      <w:rFonts w:ascii="Ubuntu Light" w:hAnsi="Ubuntu Light"/>
      <w:sz w:val="24"/>
    </w:rPr>
  </w:style>
  <w:style w:type="paragraph" w:styleId="Nagwek1">
    <w:name w:val="heading 1"/>
    <w:aliases w:val="Dimark - Nagłówek 1"/>
    <w:basedOn w:val="Normalny"/>
    <w:next w:val="Normalny"/>
    <w:link w:val="Nagwek1Znak"/>
    <w:uiPriority w:val="9"/>
    <w:qFormat/>
    <w:rsid w:val="005064F2"/>
    <w:pPr>
      <w:keepNext/>
      <w:keepLines/>
      <w:spacing w:after="80"/>
      <w:outlineLvl w:val="0"/>
    </w:pPr>
    <w:rPr>
      <w:rFonts w:ascii="Ubuntu" w:eastAsiaTheme="majorEastAsia" w:hAnsi="Ubuntu" w:cstheme="majorBidi"/>
      <w:color w:val="043E71"/>
      <w:sz w:val="54"/>
      <w:szCs w:val="32"/>
    </w:rPr>
  </w:style>
  <w:style w:type="paragraph" w:styleId="Nagwek2">
    <w:name w:val="heading 2"/>
    <w:aliases w:val="Dimark- Nagłówek 2"/>
    <w:basedOn w:val="Normalny"/>
    <w:next w:val="Normalny"/>
    <w:link w:val="Nagwek2Znak"/>
    <w:uiPriority w:val="9"/>
    <w:unhideWhenUsed/>
    <w:qFormat/>
    <w:rsid w:val="00424B61"/>
    <w:pPr>
      <w:keepNext/>
      <w:keepLines/>
      <w:spacing w:before="80" w:after="8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F69E0"/>
    <w:pPr>
      <w:keepNext/>
      <w:keepLines/>
      <w:spacing w:line="240" w:lineRule="auto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198C"/>
    <w:pPr>
      <w:keepNext/>
      <w:keepLines/>
      <w:spacing w:line="240" w:lineRule="auto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Dimark - Nagłówek 1 Znak"/>
    <w:basedOn w:val="Domylnaczcionkaakapitu"/>
    <w:link w:val="Nagwek1"/>
    <w:uiPriority w:val="9"/>
    <w:rsid w:val="005064F2"/>
    <w:rPr>
      <w:rFonts w:ascii="Ubuntu" w:eastAsiaTheme="majorEastAsia" w:hAnsi="Ubuntu" w:cstheme="majorBidi"/>
      <w:color w:val="043E71"/>
      <w:sz w:val="54"/>
      <w:szCs w:val="32"/>
    </w:rPr>
  </w:style>
  <w:style w:type="character" w:customStyle="1" w:styleId="Nagwek2Znak">
    <w:name w:val="Nagłówek 2 Znak"/>
    <w:aliases w:val="Dimark- Nagłówek 2 Znak"/>
    <w:basedOn w:val="Domylnaczcionkaakapitu"/>
    <w:link w:val="Nagwek2"/>
    <w:uiPriority w:val="9"/>
    <w:rsid w:val="00424B61"/>
    <w:rPr>
      <w:rFonts w:ascii="Ubuntu Light" w:eastAsiaTheme="majorEastAsia" w:hAnsi="Ubuntu Light" w:cstheme="majorBidi"/>
      <w:b/>
      <w:sz w:val="26"/>
      <w:szCs w:val="26"/>
    </w:rPr>
  </w:style>
  <w:style w:type="table" w:styleId="Tabela-Siatka">
    <w:name w:val="Table Grid"/>
    <w:aliases w:val="STBU"/>
    <w:basedOn w:val="Standardowy"/>
    <w:uiPriority w:val="39"/>
    <w:rsid w:val="005064F2"/>
    <w:pPr>
      <w:spacing w:after="0" w:line="240" w:lineRule="auto"/>
    </w:pPr>
    <w:rPr>
      <w:rFonts w:ascii="Ubuntu Light" w:hAnsi="Ubuntu Light"/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08" w:type="dxa"/>
        <w:bottom w:w="108" w:type="dxa"/>
      </w:tblCellMar>
    </w:tblPr>
    <w:tblStylePr w:type="firstRow">
      <w:rPr>
        <w:rFonts w:ascii="Ubuntu Light" w:hAnsi="Ubuntu Light"/>
        <w:b w:val="0"/>
        <w:color w:val="FFFFFF" w:themeColor="background1"/>
        <w:sz w:val="18"/>
      </w:rPr>
      <w:tblPr/>
      <w:tcPr>
        <w:shd w:val="clear" w:color="auto" w:fill="043E71"/>
      </w:tcPr>
    </w:tblStylePr>
  </w:style>
  <w:style w:type="paragraph" w:styleId="Nagwek">
    <w:name w:val="header"/>
    <w:basedOn w:val="Normalny"/>
    <w:link w:val="NagwekZnak"/>
    <w:uiPriority w:val="99"/>
    <w:unhideWhenUsed/>
    <w:rsid w:val="00C31D8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1D82"/>
    <w:rPr>
      <w:rFonts w:ascii="Ubuntu Light" w:hAnsi="Ubuntu Light"/>
      <w:sz w:val="20"/>
    </w:rPr>
  </w:style>
  <w:style w:type="paragraph" w:styleId="Stopka">
    <w:name w:val="footer"/>
    <w:basedOn w:val="Normalny"/>
    <w:link w:val="StopkaZnak"/>
    <w:uiPriority w:val="99"/>
    <w:unhideWhenUsed/>
    <w:rsid w:val="00C31D8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1D82"/>
    <w:rPr>
      <w:rFonts w:ascii="Ubuntu Light" w:hAnsi="Ubuntu Light"/>
      <w:sz w:val="20"/>
    </w:rPr>
  </w:style>
  <w:style w:type="character" w:styleId="Hipercze">
    <w:name w:val="Hyperlink"/>
    <w:basedOn w:val="Domylnaczcionkaakapitu"/>
    <w:uiPriority w:val="99"/>
    <w:unhideWhenUsed/>
    <w:rsid w:val="006A02F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02FC"/>
    <w:rPr>
      <w:color w:val="808080"/>
      <w:shd w:val="clear" w:color="auto" w:fill="E6E6E6"/>
    </w:rPr>
  </w:style>
  <w:style w:type="paragraph" w:customStyle="1" w:styleId="Default">
    <w:name w:val="Default"/>
    <w:rsid w:val="00FC0D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paragraph" w:styleId="Bezodstpw">
    <w:name w:val="No Spacing"/>
    <w:uiPriority w:val="1"/>
    <w:qFormat/>
    <w:rsid w:val="00FC0D2C"/>
    <w:pPr>
      <w:spacing w:after="0" w:line="240" w:lineRule="auto"/>
    </w:pPr>
    <w:rPr>
      <w:rFonts w:ascii="Ubuntu Light" w:hAnsi="Ubuntu Light"/>
      <w:sz w:val="20"/>
    </w:rPr>
  </w:style>
  <w:style w:type="paragraph" w:styleId="Akapitzlist">
    <w:name w:val="List Paragraph"/>
    <w:aliases w:val="Akapit z listą BS,Numerowanie,List Paragraph,Kolorowa lista — akcent 11,A_wyliczenie,K-P_odwolanie,Akapit z listą5,maz_wyliczenie,opis dzialania,Signature,Punkt 1.1,EPL lista punktowana z wyrózneniem,Wykres,Nag 1,Normal,lp"/>
    <w:basedOn w:val="Normalny"/>
    <w:link w:val="AkapitzlistZnak"/>
    <w:uiPriority w:val="34"/>
    <w:qFormat/>
    <w:rsid w:val="00FC0D2C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AF69E0"/>
    <w:rPr>
      <w:rFonts w:ascii="Ubuntu Light" w:eastAsiaTheme="majorEastAsia" w:hAnsi="Ubuntu Light" w:cstheme="majorBidi"/>
      <w:color w:val="000000" w:themeColor="text1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2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24B61"/>
    <w:rPr>
      <w:color w:val="954F72" w:themeColor="followed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08198C"/>
    <w:rPr>
      <w:rFonts w:ascii="Ubuntu Light" w:eastAsiaTheme="majorEastAsia" w:hAnsi="Ubuntu Light" w:cstheme="majorBidi"/>
      <w:iCs/>
      <w:color w:val="000000" w:themeColor="text1"/>
      <w:sz w:val="24"/>
    </w:rPr>
  </w:style>
  <w:style w:type="character" w:customStyle="1" w:styleId="AkapitzlistZnak">
    <w:name w:val="Akapit z listą Znak"/>
    <w:aliases w:val="Akapit z listą BS Znak,Numerowanie Znak,List Paragraph Znak,Kolorowa lista — akcent 11 Znak,A_wyliczenie Znak,K-P_odwolanie Znak,Akapit z listą5 Znak,maz_wyliczenie Znak,opis dzialania Znak,Signature Znak,Punkt 1.1 Znak,Wykres Znak"/>
    <w:link w:val="Akapitzlist"/>
    <w:uiPriority w:val="34"/>
    <w:qFormat/>
    <w:locked/>
    <w:rsid w:val="0008198C"/>
    <w:rPr>
      <w:rFonts w:ascii="Ubuntu Light" w:hAnsi="Ubuntu Light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9136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DC4CD5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C4CD5"/>
    <w:rPr>
      <w:sz w:val="20"/>
      <w:szCs w:val="20"/>
    </w:rPr>
  </w:style>
  <w:style w:type="paragraph" w:styleId="Poprawka">
    <w:name w:val="Revision"/>
    <w:hidden/>
    <w:uiPriority w:val="99"/>
    <w:semiHidden/>
    <w:rsid w:val="00DC4CD5"/>
    <w:pPr>
      <w:spacing w:after="0" w:line="240" w:lineRule="auto"/>
    </w:pPr>
    <w:rPr>
      <w:rFonts w:ascii="Ubuntu Light" w:hAnsi="Ubuntu Light"/>
      <w:sz w:val="24"/>
    </w:rPr>
  </w:style>
  <w:style w:type="paragraph" w:customStyle="1" w:styleId="Akapitzlist1">
    <w:name w:val="Akapit z listą1"/>
    <w:basedOn w:val="Normalny"/>
    <w:rsid w:val="00017885"/>
    <w:pPr>
      <w:suppressAutoHyphens/>
      <w:spacing w:after="200" w:line="276" w:lineRule="auto"/>
      <w:ind w:left="720"/>
    </w:pPr>
    <w:rPr>
      <w:rFonts w:ascii="Calibri" w:eastAsia="SimSun" w:hAnsi="Calibri" w:cs="font1261"/>
      <w:sz w:val="22"/>
      <w:lang w:eastAsia="ar-SA"/>
    </w:rPr>
  </w:style>
  <w:style w:type="character" w:customStyle="1" w:styleId="TekstprzypisudolnegoZnak">
    <w:name w:val="Tekst przypisu dolnego Znak"/>
    <w:link w:val="Tekstprzypisudolnego"/>
    <w:uiPriority w:val="99"/>
    <w:rsid w:val="00BE4658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4658"/>
    <w:pPr>
      <w:widowControl w:val="0"/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E4658"/>
    <w:rPr>
      <w:rFonts w:ascii="Ubuntu Light" w:hAnsi="Ubuntu Light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BE4658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77BD"/>
    <w:pPr>
      <w:spacing w:after="0"/>
    </w:pPr>
    <w:rPr>
      <w:rFonts w:ascii="Ubuntu Light" w:hAnsi="Ubuntu Light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77BD"/>
    <w:rPr>
      <w:rFonts w:ascii="Ubuntu Light" w:hAnsi="Ubuntu Light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783EA6"/>
    <w:pPr>
      <w:suppressAutoHyphens/>
      <w:spacing w:after="120" w:line="240" w:lineRule="auto"/>
    </w:pPr>
    <w:rPr>
      <w:rFonts w:ascii="FuturaPL" w:eastAsia="Times New Roman" w:hAnsi="FuturaPL" w:cs="FuturaPL"/>
      <w:sz w:val="22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783EA6"/>
    <w:rPr>
      <w:rFonts w:ascii="FuturaPL" w:eastAsia="Times New Roman" w:hAnsi="FuturaPL" w:cs="FuturaPL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0A43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0A43"/>
    <w:rPr>
      <w:rFonts w:ascii="Ubuntu Light" w:hAnsi="Ubuntu Light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0A43"/>
    <w:rPr>
      <w:vertAlign w:val="superscript"/>
    </w:rPr>
  </w:style>
  <w:style w:type="paragraph" w:customStyle="1" w:styleId="Akapitzlist2">
    <w:name w:val="Akapit z listą2"/>
    <w:basedOn w:val="Normalny"/>
    <w:rsid w:val="004C1273"/>
    <w:pPr>
      <w:suppressAutoHyphens/>
      <w:spacing w:after="200" w:line="276" w:lineRule="auto"/>
      <w:ind w:left="720"/>
    </w:pPr>
    <w:rPr>
      <w:rFonts w:ascii="Calibri" w:eastAsia="SimSun" w:hAnsi="Calibri" w:cs="font1267"/>
      <w:sz w:val="22"/>
      <w:lang w:eastAsia="ar-SA"/>
    </w:rPr>
  </w:style>
  <w:style w:type="character" w:customStyle="1" w:styleId="Nierozpoznanawzmianka1">
    <w:name w:val="Nierozpoznana wzmianka1"/>
    <w:rsid w:val="008A2F10"/>
    <w:rPr>
      <w:color w:val="605E5C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4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4E4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E265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E265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390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34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235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846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7660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420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9C258-764A-48FD-A5B2-F2091388D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510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Noga</dc:creator>
  <cp:keywords/>
  <dc:description/>
  <cp:lastModifiedBy>ALB</cp:lastModifiedBy>
  <cp:revision>2</cp:revision>
  <cp:lastPrinted>2025-05-16T10:17:00Z</cp:lastPrinted>
  <dcterms:created xsi:type="dcterms:W3CDTF">2025-05-16T10:22:00Z</dcterms:created>
  <dcterms:modified xsi:type="dcterms:W3CDTF">2025-05-16T10:22:00Z</dcterms:modified>
</cp:coreProperties>
</file>