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99F19" w14:textId="0E30652E" w:rsidR="00B81DEE" w:rsidRPr="00FA2221" w:rsidRDefault="00B81DEE" w:rsidP="00F74EAD">
      <w:pPr>
        <w:spacing w:after="0"/>
        <w:jc w:val="right"/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</w:pPr>
      <w:bookmarkStart w:id="0" w:name="_GoBack"/>
      <w:bookmarkEnd w:id="0"/>
      <w:r w:rsidRPr="00FA2221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 xml:space="preserve">Załącznik nr 1 do zapytania ofertowego </w:t>
      </w:r>
      <w:r w:rsidR="00214C30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br/>
        <w:t xml:space="preserve">nr </w:t>
      </w:r>
      <w:r w:rsidR="00B51EE7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>4</w:t>
      </w:r>
      <w:r w:rsidR="00214C30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>/</w:t>
      </w:r>
      <w:r w:rsidR="007405ED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>WANS</w:t>
      </w:r>
      <w:r w:rsidR="00214C30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>/202</w:t>
      </w:r>
      <w:r w:rsidR="006A7B8D">
        <w:rPr>
          <w:rFonts w:asciiTheme="minorHAnsi" w:eastAsia="TimesNewRoman" w:hAnsiTheme="minorHAnsi" w:cstheme="minorHAnsi"/>
          <w:bCs/>
          <w:i/>
          <w:iCs/>
          <w:sz w:val="24"/>
          <w:szCs w:val="24"/>
        </w:rPr>
        <w:t>5</w:t>
      </w:r>
    </w:p>
    <w:p w14:paraId="4EBC659A" w14:textId="771BB6EE" w:rsidR="007405ED" w:rsidRPr="00501244" w:rsidRDefault="007405ED" w:rsidP="007405ED">
      <w:pPr>
        <w:spacing w:after="0" w:line="240" w:lineRule="auto"/>
        <w:jc w:val="center"/>
        <w:rPr>
          <w:b/>
          <w:sz w:val="24"/>
        </w:rPr>
      </w:pPr>
      <w:r w:rsidRPr="00501244">
        <w:rPr>
          <w:b/>
          <w:sz w:val="24"/>
        </w:rPr>
        <w:t xml:space="preserve">Specyfikacja </w:t>
      </w:r>
      <w:r w:rsidR="00F64407">
        <w:rPr>
          <w:b/>
          <w:sz w:val="24"/>
        </w:rPr>
        <w:br/>
      </w:r>
      <w:r w:rsidR="00F64407" w:rsidRPr="00F64407">
        <w:rPr>
          <w:b/>
          <w:sz w:val="24"/>
        </w:rPr>
        <w:t>dostępu do cyfrowej bazy publikacji/platformy oferującej dostęp do książek w wersji cyfrowej</w:t>
      </w:r>
    </w:p>
    <w:p w14:paraId="2C92A7C7" w14:textId="270CDF5E" w:rsidR="007405ED" w:rsidRPr="00E01845" w:rsidRDefault="009C2717" w:rsidP="007405ED">
      <w:pPr>
        <w:spacing w:after="0" w:line="240" w:lineRule="auto"/>
        <w:jc w:val="center"/>
        <w:rPr>
          <w:b/>
          <w:sz w:val="24"/>
        </w:rPr>
      </w:pPr>
      <w:r w:rsidRPr="00E01845">
        <w:rPr>
          <w:rFonts w:asciiTheme="minorHAnsi" w:hAnsiTheme="minorHAnsi" w:cstheme="minorHAnsi"/>
          <w:b/>
          <w:color w:val="000000" w:themeColor="text1"/>
          <w:sz w:val="24"/>
        </w:rPr>
        <w:t>na potrzeby realizacji</w:t>
      </w:r>
      <w:r w:rsidRPr="00E01845">
        <w:rPr>
          <w:rFonts w:asciiTheme="minorHAnsi" w:hAnsiTheme="minorHAnsi" w:cstheme="minorHAnsi"/>
          <w:b/>
          <w:sz w:val="24"/>
        </w:rPr>
        <w:t xml:space="preserve"> projektu nr FERS.03.01-IP.08-0217/24 p.t. „WANS – Akademia dostępna”</w:t>
      </w:r>
    </w:p>
    <w:p w14:paraId="13F9506B" w14:textId="77777777" w:rsidR="007405ED" w:rsidRDefault="007405ED" w:rsidP="007405E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tbl>
      <w:tblPr>
        <w:tblpPr w:leftFromText="141" w:rightFromText="141" w:vertAnchor="text" w:tblpX="-436" w:tblpY="1"/>
        <w:tblOverlap w:val="never"/>
        <w:tblW w:w="106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6520"/>
        <w:gridCol w:w="8"/>
        <w:gridCol w:w="3678"/>
      </w:tblGrid>
      <w:tr w:rsidR="00436B89" w14:paraId="0A8568A9" w14:textId="77777777" w:rsidTr="00FC2FDB">
        <w:trPr>
          <w:cantSplit/>
          <w:trHeight w:val="699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11C050E9" w14:textId="77777777" w:rsidR="00436B89" w:rsidRPr="001B2C84" w:rsidRDefault="00436B89" w:rsidP="001F08DC">
            <w:pPr>
              <w:spacing w:after="0" w:line="240" w:lineRule="auto"/>
              <w:ind w:left="-75" w:right="-111"/>
              <w:jc w:val="center"/>
              <w:rPr>
                <w:rFonts w:asciiTheme="minorHAnsi" w:hAnsiTheme="minorHAnsi" w:cstheme="minorHAnsi"/>
                <w:b/>
                <w:i/>
                <w:spacing w:val="-4"/>
              </w:rPr>
            </w:pPr>
            <w:r w:rsidRPr="001B2C84">
              <w:rPr>
                <w:rFonts w:asciiTheme="minorHAnsi" w:hAnsiTheme="minorHAnsi" w:cstheme="minorHAnsi"/>
                <w:b/>
                <w:i/>
                <w:spacing w:val="-4"/>
                <w:sz w:val="20"/>
              </w:rPr>
              <w:t>L. P.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19ECA92D" w14:textId="66BCE9DA" w:rsidR="00436B89" w:rsidRDefault="00436B89" w:rsidP="001F08D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8565FA">
              <w:rPr>
                <w:rFonts w:asciiTheme="minorHAnsi" w:hAnsiTheme="minorHAnsi" w:cstheme="minorHAnsi"/>
                <w:b/>
                <w:i/>
              </w:rPr>
              <w:t xml:space="preserve">Parametry </w:t>
            </w:r>
          </w:p>
          <w:p w14:paraId="2722F579" w14:textId="77777777" w:rsidR="00436B89" w:rsidRPr="009F1C63" w:rsidRDefault="00436B89" w:rsidP="001F08D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</w:rPr>
            </w:pPr>
            <w:r w:rsidRPr="009F1C63">
              <w:rPr>
                <w:rFonts w:asciiTheme="minorHAnsi" w:hAnsiTheme="minorHAnsi" w:cstheme="minorHAnsi"/>
                <w:bCs/>
                <w:i/>
              </w:rPr>
              <w:t>(warunki graniczne)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032FD96F" w14:textId="77777777" w:rsidR="00436B89" w:rsidRDefault="00436B89" w:rsidP="001F08D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Oferowana specyfikacja</w:t>
            </w:r>
          </w:p>
          <w:p w14:paraId="5DB52CD2" w14:textId="77777777" w:rsidR="00436B89" w:rsidRPr="00F86701" w:rsidRDefault="00436B89" w:rsidP="001F08DC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/>
              </w:rPr>
            </w:pPr>
            <w:r w:rsidRPr="00F86701">
              <w:rPr>
                <w:rFonts w:asciiTheme="minorHAnsi" w:hAnsiTheme="minorHAnsi" w:cstheme="minorHAnsi"/>
                <w:bCs/>
                <w:i/>
              </w:rPr>
              <w:t>(zaznaczyć właściwe, uzupełnić)</w:t>
            </w:r>
          </w:p>
        </w:tc>
      </w:tr>
      <w:tr w:rsidR="004D6D7B" w14:paraId="2EEFA146" w14:textId="77777777" w:rsidTr="00FC2FDB">
        <w:trPr>
          <w:cantSplit/>
          <w:trHeight w:val="437"/>
          <w:tblHeader/>
        </w:trPr>
        <w:tc>
          <w:tcPr>
            <w:tcW w:w="106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14:paraId="5E6DA213" w14:textId="36930F32" w:rsidR="004D6D7B" w:rsidRDefault="004D6D7B" w:rsidP="001F08DC">
            <w:pPr>
              <w:spacing w:after="0" w:line="240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Dostęp – dane ogólne</w:t>
            </w:r>
            <w:r w:rsidR="00042ADC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</w:p>
        </w:tc>
      </w:tr>
      <w:tr w:rsidR="004D6D7B" w14:paraId="52682C16" w14:textId="77777777" w:rsidTr="00FC2FDB">
        <w:trPr>
          <w:cantSplit/>
          <w:trHeight w:val="394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9CF6D" w14:textId="77777777" w:rsidR="004D6D7B" w:rsidRPr="00A8342C" w:rsidRDefault="004D6D7B" w:rsidP="001F08DC">
            <w:pPr>
              <w:pStyle w:val="Akapitzlist"/>
              <w:numPr>
                <w:ilvl w:val="0"/>
                <w:numId w:val="30"/>
              </w:numPr>
              <w:ind w:left="0" w:firstLine="0"/>
              <w:jc w:val="center"/>
              <w:rPr>
                <w:rFonts w:asciiTheme="minorHAnsi" w:hAnsiTheme="minorHAnsi" w:cstheme="minorHAnsi"/>
                <w:spacing w:val="-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75699" w14:textId="30A79C15" w:rsidR="004D6D7B" w:rsidRPr="008565FA" w:rsidRDefault="004D6D7B" w:rsidP="001F08DC">
            <w:pPr>
              <w:spacing w:after="0" w:line="240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 xml:space="preserve">Liczba </w:t>
            </w:r>
            <w:r w:rsidR="006E0129"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 xml:space="preserve">równoczesnych </w:t>
            </w:r>
            <w:r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 xml:space="preserve">dostępów </w:t>
            </w:r>
            <w:r w:rsidR="00A8342C"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–</w:t>
            </w:r>
            <w:r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 xml:space="preserve"> </w:t>
            </w:r>
            <w:r w:rsidR="00A8342C"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 xml:space="preserve">min. </w:t>
            </w:r>
            <w:r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l-PL"/>
              </w:rPr>
              <w:t>5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208CB" w14:textId="2D3D47A7" w:rsidR="004D6D7B" w:rsidRDefault="004D6D7B" w:rsidP="00001685">
            <w:pPr>
              <w:spacing w:after="0" w:line="240" w:lineRule="auto"/>
              <w:ind w:left="214"/>
              <w:rPr>
                <w:rFonts w:asciiTheme="minorHAnsi" w:hAnsiTheme="minorHAnsi" w:cstheme="minorHAnsi"/>
                <w:b/>
                <w:i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TAK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13038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NIE</w:t>
            </w:r>
            <w:r w:rsidR="0013038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7DD0" w14:paraId="05542A63" w14:textId="77777777" w:rsidTr="00FC2FDB">
        <w:trPr>
          <w:cantSplit/>
          <w:trHeight w:val="556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8111D" w14:textId="77777777" w:rsidR="00C47DD0" w:rsidRPr="00A8342C" w:rsidRDefault="00C47DD0" w:rsidP="00C47DD0">
            <w:pPr>
              <w:pStyle w:val="Akapitzlist"/>
              <w:numPr>
                <w:ilvl w:val="0"/>
                <w:numId w:val="30"/>
              </w:numPr>
              <w:ind w:right="-111" w:hanging="645"/>
              <w:rPr>
                <w:rFonts w:asciiTheme="minorHAnsi" w:hAnsiTheme="minorHAnsi" w:cstheme="minorHAnsi"/>
                <w:spacing w:val="-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5788D" w14:textId="09CDAF86" w:rsidR="00C47DD0" w:rsidRPr="008565FA" w:rsidRDefault="00C47DD0" w:rsidP="00C47DD0">
            <w:pPr>
              <w:spacing w:after="0" w:line="240" w:lineRule="auto"/>
              <w:rPr>
                <w:rFonts w:asciiTheme="minorHAnsi" w:hAnsiTheme="minorHAnsi" w:cstheme="minorHAnsi"/>
                <w:b/>
                <w:i/>
              </w:rPr>
            </w:pPr>
            <w:r w:rsidRPr="0044370B">
              <w:rPr>
                <w:rFonts w:eastAsia="Times New Roman" w:cs="Calibri"/>
                <w:color w:val="201F1E"/>
                <w:spacing w:val="-6"/>
                <w:lang w:eastAsia="pl-PL"/>
              </w:rPr>
              <w:t xml:space="preserve">Spełnia </w:t>
            </w:r>
            <w:r w:rsidR="0044370B" w:rsidRPr="0044370B">
              <w:rPr>
                <w:spacing w:val="-6"/>
              </w:rPr>
              <w:t xml:space="preserve"> </w:t>
            </w:r>
            <w:r w:rsidR="0044370B" w:rsidRPr="0044370B">
              <w:rPr>
                <w:rFonts w:eastAsia="Times New Roman" w:cs="Calibri"/>
                <w:color w:val="201F1E"/>
                <w:spacing w:val="-6"/>
                <w:lang w:eastAsia="pl-PL"/>
              </w:rPr>
              <w:t>wymagania osób ze specjalnymi potrzebami zgodnie z wytycznymi</w:t>
            </w:r>
            <w:r w:rsidR="0044370B" w:rsidRPr="0044370B">
              <w:rPr>
                <w:rFonts w:eastAsia="Times New Roman" w:cs="Calibri"/>
                <w:color w:val="201F1E"/>
                <w:lang w:eastAsia="pl-PL"/>
              </w:rPr>
              <w:t xml:space="preserve"> dotyczącymi dostępności treści internetowych (WCAG 2.1</w:t>
            </w:r>
            <w:r w:rsidR="0044370B">
              <w:rPr>
                <w:rFonts w:eastAsia="Times New Roman" w:cs="Calibri"/>
                <w:color w:val="201F1E"/>
                <w:lang w:eastAsia="pl-PL"/>
              </w:rPr>
              <w:t>)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E8C2C" w14:textId="363BDF5E" w:rsidR="00C47DD0" w:rsidRDefault="00C47DD0" w:rsidP="00001685">
            <w:pPr>
              <w:spacing w:after="0" w:line="240" w:lineRule="auto"/>
              <w:ind w:left="214"/>
              <w:rPr>
                <w:rFonts w:asciiTheme="minorHAnsi" w:hAnsiTheme="minorHAnsi" w:cstheme="minorHAnsi"/>
                <w:b/>
                <w:i/>
              </w:rPr>
            </w:pPr>
            <w:r w:rsidRPr="004C4F05">
              <w:rPr>
                <w:rFonts w:asciiTheme="minorHAnsi" w:hAnsiTheme="minorHAnsi" w:cstheme="minorHAnsi"/>
              </w:rPr>
              <w:sym w:font="Symbol" w:char="F0FF"/>
            </w:r>
            <w:r w:rsidRPr="004C4F05">
              <w:rPr>
                <w:rFonts w:asciiTheme="minorHAnsi" w:hAnsiTheme="minorHAnsi" w:cstheme="minorHAnsi"/>
              </w:rPr>
              <w:t xml:space="preserve"> TAK                    </w:t>
            </w:r>
            <w:r w:rsidRPr="004C4F05">
              <w:rPr>
                <w:rFonts w:asciiTheme="minorHAnsi" w:hAnsiTheme="minorHAnsi" w:cstheme="minorHAnsi"/>
              </w:rPr>
              <w:sym w:font="Symbol" w:char="F0FF"/>
            </w:r>
            <w:r w:rsidRPr="004C4F05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C47DD0" w14:paraId="1BBB6ACB" w14:textId="77777777" w:rsidTr="00FC2FDB">
        <w:trPr>
          <w:cantSplit/>
          <w:trHeight w:val="416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7838E" w14:textId="77777777" w:rsidR="00C47DD0" w:rsidRPr="00A8342C" w:rsidRDefault="00C47DD0" w:rsidP="00C47DD0">
            <w:pPr>
              <w:pStyle w:val="Akapitzlist"/>
              <w:numPr>
                <w:ilvl w:val="0"/>
                <w:numId w:val="30"/>
              </w:numPr>
              <w:ind w:right="-111" w:hanging="645"/>
              <w:rPr>
                <w:rFonts w:asciiTheme="minorHAnsi" w:hAnsiTheme="minorHAnsi" w:cstheme="minorHAnsi"/>
                <w:spacing w:val="-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EA5B2" w14:textId="519E22EB" w:rsidR="00C47DD0" w:rsidRPr="00EE497A" w:rsidRDefault="00C47DD0" w:rsidP="00C47DD0">
            <w:pPr>
              <w:spacing w:after="0" w:line="240" w:lineRule="auto"/>
              <w:rPr>
                <w:rFonts w:eastAsia="Times New Roman" w:cs="Calibri"/>
                <w:color w:val="201F1E"/>
                <w:lang w:eastAsia="pl-PL"/>
              </w:rPr>
            </w:pPr>
            <w:r>
              <w:rPr>
                <w:rFonts w:eastAsia="Times New Roman" w:cs="Calibri"/>
                <w:color w:val="201F1E"/>
                <w:lang w:eastAsia="pl-PL"/>
              </w:rPr>
              <w:t>Dostęp do opieki serwisowej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75F9B" w14:textId="31F4EA12" w:rsidR="00C47DD0" w:rsidRPr="004E7908" w:rsidRDefault="00C47DD0" w:rsidP="00001685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C4F05">
              <w:rPr>
                <w:rFonts w:asciiTheme="minorHAnsi" w:hAnsiTheme="minorHAnsi" w:cstheme="minorHAnsi"/>
              </w:rPr>
              <w:sym w:font="Symbol" w:char="F0FF"/>
            </w:r>
            <w:r w:rsidRPr="004C4F05">
              <w:rPr>
                <w:rFonts w:asciiTheme="minorHAnsi" w:hAnsiTheme="minorHAnsi" w:cstheme="minorHAnsi"/>
              </w:rPr>
              <w:t xml:space="preserve"> TAK                    </w:t>
            </w:r>
            <w:r w:rsidRPr="004C4F05">
              <w:rPr>
                <w:rFonts w:asciiTheme="minorHAnsi" w:hAnsiTheme="minorHAnsi" w:cstheme="minorHAnsi"/>
              </w:rPr>
              <w:sym w:font="Symbol" w:char="F0FF"/>
            </w:r>
            <w:r w:rsidRPr="004C4F05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2D65CE" w14:paraId="24388AB6" w14:textId="77777777" w:rsidTr="00FC2FDB">
        <w:trPr>
          <w:trHeight w:val="461"/>
        </w:trPr>
        <w:tc>
          <w:tcPr>
            <w:tcW w:w="106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02CB28" w14:textId="4321AC44" w:rsidR="002D65CE" w:rsidRDefault="002D65CE" w:rsidP="001F08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Dostęp do </w:t>
            </w:r>
            <w:r w:rsidR="00B51EE7">
              <w:rPr>
                <w:rFonts w:asciiTheme="minorHAnsi" w:hAnsiTheme="minorHAnsi" w:cstheme="minorHAnsi"/>
                <w:b/>
                <w:color w:val="000000" w:themeColor="text1"/>
              </w:rPr>
              <w:t>publikacji</w:t>
            </w:r>
            <w:r w:rsidR="00EB1714">
              <w:rPr>
                <w:rFonts w:asciiTheme="minorHAnsi" w:hAnsiTheme="minorHAnsi" w:cstheme="minorHAnsi"/>
                <w:b/>
                <w:color w:val="000000" w:themeColor="text1"/>
              </w:rPr>
              <w:t xml:space="preserve"> w wersji</w:t>
            </w:r>
            <w:r w:rsidR="00B51EE7">
              <w:rPr>
                <w:rFonts w:asciiTheme="minorHAnsi" w:hAnsiTheme="minorHAnsi" w:cstheme="minorHAnsi"/>
                <w:b/>
                <w:color w:val="000000" w:themeColor="text1"/>
              </w:rPr>
              <w:t xml:space="preserve"> cyfrow</w:t>
            </w:r>
            <w:r w:rsidR="00EB1714">
              <w:rPr>
                <w:rFonts w:asciiTheme="minorHAnsi" w:hAnsiTheme="minorHAnsi" w:cstheme="minorHAnsi"/>
                <w:b/>
                <w:color w:val="000000" w:themeColor="text1"/>
              </w:rPr>
              <w:t>ej</w:t>
            </w:r>
            <w:r w:rsidR="00001685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="00001685" w:rsidRPr="00306580">
              <w:rPr>
                <w:rFonts w:asciiTheme="minorHAnsi" w:hAnsiTheme="minorHAnsi" w:cstheme="minorHAnsi"/>
              </w:rPr>
              <w:t xml:space="preserve">(maksymalnie </w:t>
            </w:r>
            <w:r w:rsidR="00EB1714">
              <w:rPr>
                <w:rFonts w:asciiTheme="minorHAnsi" w:hAnsiTheme="minorHAnsi" w:cstheme="minorHAnsi"/>
              </w:rPr>
              <w:t>3</w:t>
            </w:r>
            <w:r w:rsidR="00001685" w:rsidRPr="00306580">
              <w:rPr>
                <w:rFonts w:asciiTheme="minorHAnsi" w:hAnsiTheme="minorHAnsi" w:cstheme="minorHAnsi"/>
              </w:rPr>
              <w:t>0</w:t>
            </w:r>
            <w:r w:rsidR="00001685">
              <w:rPr>
                <w:rFonts w:asciiTheme="minorHAnsi" w:hAnsiTheme="minorHAnsi" w:cstheme="minorHAnsi"/>
              </w:rPr>
              <w:t xml:space="preserve"> pkt.</w:t>
            </w:r>
            <w:r w:rsidR="00001685" w:rsidRPr="00306580">
              <w:rPr>
                <w:rFonts w:asciiTheme="minorHAnsi" w:hAnsiTheme="minorHAnsi" w:cstheme="minorHAnsi"/>
              </w:rPr>
              <w:t>)</w:t>
            </w:r>
          </w:p>
        </w:tc>
      </w:tr>
      <w:tr w:rsidR="0019044F" w14:paraId="4F7F0A77" w14:textId="77777777" w:rsidTr="00FC2FDB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AD3F" w14:textId="77777777" w:rsidR="0019044F" w:rsidRDefault="0019044F" w:rsidP="001F08DC">
            <w:pPr>
              <w:pStyle w:val="Akapitzlist"/>
              <w:numPr>
                <w:ilvl w:val="0"/>
                <w:numId w:val="28"/>
              </w:numPr>
              <w:suppressAutoHyphens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533A" w14:textId="307654CE" w:rsidR="0019044F" w:rsidRDefault="0019044F" w:rsidP="001F08DC">
            <w:pPr>
              <w:shd w:val="clear" w:color="auto" w:fill="FFFFFF"/>
              <w:spacing w:after="0" w:line="240" w:lineRule="auto"/>
              <w:ind w:left="1201" w:hanging="1201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ilość </w:t>
            </w:r>
            <w:r w:rsidRPr="00306580">
              <w:rPr>
                <w:rFonts w:eastAsia="Times New Roman" w:cs="Calibri"/>
                <w:lang w:eastAsia="pl-PL"/>
              </w:rPr>
              <w:t>pozycji publikacji</w:t>
            </w:r>
            <w:r>
              <w:rPr>
                <w:rFonts w:eastAsia="Times New Roman" w:cs="Calibri"/>
                <w:lang w:eastAsia="pl-PL"/>
              </w:rPr>
              <w:t xml:space="preserve"> z listy publikacji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1F66F" w14:textId="61B46011" w:rsidR="0019044F" w:rsidRDefault="0019044F" w:rsidP="0019044F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5</w:t>
            </w:r>
            <w:r w:rsidR="00150663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 poz. (0 pkt.)</w:t>
            </w:r>
          </w:p>
          <w:p w14:paraId="2B3B6E3C" w14:textId="06831B70" w:rsidR="00150663" w:rsidRDefault="00150663" w:rsidP="00150663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550 poz. (5 pkt.) </w:t>
            </w:r>
          </w:p>
          <w:p w14:paraId="2200AEC5" w14:textId="12545B88" w:rsidR="00150663" w:rsidRDefault="00150663" w:rsidP="00150663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560 poz. (10 pkt.) </w:t>
            </w:r>
          </w:p>
          <w:p w14:paraId="0F3D6D2C" w14:textId="77777777" w:rsidR="00150663" w:rsidRDefault="00150663" w:rsidP="00150663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570 poz. (15 pkt.) </w:t>
            </w:r>
          </w:p>
          <w:p w14:paraId="11362C1E" w14:textId="5DE7CDA0" w:rsidR="00001685" w:rsidRDefault="00001685" w:rsidP="00001685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580 poz. (</w:t>
            </w:r>
            <w:r w:rsidR="00150663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0 pkt.) </w:t>
            </w:r>
          </w:p>
          <w:p w14:paraId="6647417B" w14:textId="04666FE5" w:rsidR="00001685" w:rsidRDefault="00001685" w:rsidP="00001685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590 poz. (</w:t>
            </w:r>
            <w:r w:rsidR="00150663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5 pkt.) </w:t>
            </w:r>
          </w:p>
          <w:p w14:paraId="7864D652" w14:textId="64A2CFC9" w:rsidR="0019044F" w:rsidRPr="004E7908" w:rsidRDefault="0019044F" w:rsidP="0019044F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600 poz. (</w:t>
            </w:r>
            <w:r w:rsidR="00150663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 xml:space="preserve">0 pkt.) </w:t>
            </w:r>
          </w:p>
        </w:tc>
      </w:tr>
      <w:tr w:rsidR="00C10EF1" w:rsidRPr="000E157B" w14:paraId="77E6B814" w14:textId="77777777" w:rsidTr="00FC2FDB">
        <w:trPr>
          <w:trHeight w:val="444"/>
        </w:trPr>
        <w:tc>
          <w:tcPr>
            <w:tcW w:w="106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F220A02" w14:textId="45C11924" w:rsidR="00C10EF1" w:rsidRPr="000E157B" w:rsidRDefault="00C10EF1" w:rsidP="0030658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Dodatkowy pakiet (publikacje bezpłatne)</w:t>
            </w:r>
            <w:r w:rsidR="00042ADC">
              <w:rPr>
                <w:rFonts w:asciiTheme="minorHAnsi" w:hAnsiTheme="minorHAnsi" w:cstheme="minorHAnsi"/>
                <w:b/>
                <w:color w:val="000000" w:themeColor="text1"/>
              </w:rPr>
              <w:t xml:space="preserve">  </w:t>
            </w:r>
            <w:r w:rsidR="00001685" w:rsidRPr="00306580">
              <w:rPr>
                <w:rFonts w:asciiTheme="minorHAnsi" w:hAnsiTheme="minorHAnsi" w:cstheme="minorHAnsi"/>
              </w:rPr>
              <w:t xml:space="preserve">(maksymalnie </w:t>
            </w:r>
            <w:r w:rsidR="00EB1714">
              <w:rPr>
                <w:rFonts w:asciiTheme="minorHAnsi" w:hAnsiTheme="minorHAnsi" w:cstheme="minorHAnsi"/>
              </w:rPr>
              <w:t>1</w:t>
            </w:r>
            <w:r w:rsidR="00001685" w:rsidRPr="00306580">
              <w:rPr>
                <w:rFonts w:asciiTheme="minorHAnsi" w:hAnsiTheme="minorHAnsi" w:cstheme="minorHAnsi"/>
              </w:rPr>
              <w:t>0</w:t>
            </w:r>
            <w:r w:rsidR="00001685">
              <w:rPr>
                <w:rFonts w:asciiTheme="minorHAnsi" w:hAnsiTheme="minorHAnsi" w:cstheme="minorHAnsi"/>
              </w:rPr>
              <w:t xml:space="preserve"> pkt.</w:t>
            </w:r>
            <w:r w:rsidR="00001685" w:rsidRPr="00306580">
              <w:rPr>
                <w:rFonts w:asciiTheme="minorHAnsi" w:hAnsiTheme="minorHAnsi" w:cstheme="minorHAnsi"/>
              </w:rPr>
              <w:t>)</w:t>
            </w:r>
          </w:p>
        </w:tc>
      </w:tr>
      <w:tr w:rsidR="00C10EF1" w14:paraId="5F26448D" w14:textId="77777777" w:rsidTr="00FC2FDB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403B" w14:textId="77777777" w:rsidR="00C10EF1" w:rsidRDefault="00C10EF1" w:rsidP="001F08DC">
            <w:pPr>
              <w:pStyle w:val="Akapitzlist"/>
              <w:numPr>
                <w:ilvl w:val="0"/>
                <w:numId w:val="28"/>
              </w:numPr>
              <w:suppressAutoHyphens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FB29" w14:textId="13231D0E" w:rsidR="00C10EF1" w:rsidRPr="00306580" w:rsidRDefault="00EB1714" w:rsidP="001F08D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eastAsia="Times New Roman" w:cs="Calibri"/>
                <w:lang w:eastAsia="pl-PL"/>
              </w:rPr>
              <w:t>ilość</w:t>
            </w:r>
            <w:r w:rsidR="00C10EF1" w:rsidRPr="00306580">
              <w:rPr>
                <w:rFonts w:eastAsia="Times New Roman" w:cs="Calibri"/>
                <w:lang w:eastAsia="pl-PL"/>
              </w:rPr>
              <w:t xml:space="preserve"> pozycji publikacji</w:t>
            </w:r>
            <w:r>
              <w:rPr>
                <w:rFonts w:eastAsia="Times New Roman" w:cs="Calibri"/>
                <w:lang w:eastAsia="pl-PL"/>
              </w:rPr>
              <w:t xml:space="preserve"> dodatkowych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ECA97" w14:textId="63D2FBCA" w:rsidR="00776EFB" w:rsidRDefault="00776EFB" w:rsidP="00776EFB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 w:rsidR="0098648B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0 poz. (0 pkt.)      </w:t>
            </w:r>
          </w:p>
          <w:p w14:paraId="186EBD27" w14:textId="77777777" w:rsidR="00776EFB" w:rsidRDefault="00776EFB" w:rsidP="00776EFB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100 poz. (1 pkt.)      </w:t>
            </w:r>
          </w:p>
          <w:p w14:paraId="4FF2BA18" w14:textId="4E788555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200 poz. (2 pkt.)</w:t>
            </w:r>
          </w:p>
          <w:p w14:paraId="2DD9FE91" w14:textId="7E0B30DB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300 poz. (3 pkt.) </w:t>
            </w:r>
          </w:p>
          <w:p w14:paraId="1F07BDF8" w14:textId="476D6078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400 poz. (4 pkt.) </w:t>
            </w:r>
          </w:p>
          <w:p w14:paraId="070F9CE7" w14:textId="59AD5D49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500 poz. (5 pkt.) </w:t>
            </w:r>
          </w:p>
          <w:p w14:paraId="7D02FA2B" w14:textId="04A7A04E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600 poz. (6 pkt.) </w:t>
            </w:r>
          </w:p>
          <w:p w14:paraId="764442EC" w14:textId="04CCA2C8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700 poz. (7 pkt.) </w:t>
            </w:r>
          </w:p>
          <w:p w14:paraId="24B14273" w14:textId="5D4C9736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800 poz. (8 pkt.)</w:t>
            </w:r>
          </w:p>
          <w:p w14:paraId="3F4EE97A" w14:textId="269BB484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900 poz. (9 pkt.) </w:t>
            </w:r>
          </w:p>
          <w:p w14:paraId="78974B07" w14:textId="1329FFB3" w:rsidR="00EB1714" w:rsidRDefault="00EB1714" w:rsidP="00EB1714">
            <w:pPr>
              <w:spacing w:after="0" w:line="240" w:lineRule="auto"/>
              <w:ind w:left="214"/>
              <w:rPr>
                <w:rFonts w:asciiTheme="minorHAnsi" w:hAnsiTheme="minorHAnsi" w:cstheme="minorHAnsi"/>
              </w:rPr>
            </w:pPr>
            <w:r w:rsidRPr="004E7908">
              <w:rPr>
                <w:rFonts w:asciiTheme="minorHAnsi" w:hAnsiTheme="minorHAnsi" w:cstheme="minorHAnsi"/>
              </w:rPr>
              <w:sym w:font="Symbol" w:char="F0FF"/>
            </w:r>
            <w:r w:rsidRPr="004E79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1000 poz. (10 pkt.)</w:t>
            </w:r>
          </w:p>
        </w:tc>
      </w:tr>
      <w:tr w:rsidR="002A758B" w14:paraId="78B3F842" w14:textId="77777777" w:rsidTr="00FC2FDB">
        <w:tc>
          <w:tcPr>
            <w:tcW w:w="6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DDED83" w14:textId="4B018FF0" w:rsidR="002A758B" w:rsidRPr="00306580" w:rsidRDefault="002A758B" w:rsidP="001F08D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06580">
              <w:rPr>
                <w:rFonts w:asciiTheme="minorHAnsi" w:hAnsiTheme="minorHAnsi" w:cstheme="minorHAnsi"/>
              </w:rPr>
              <w:t xml:space="preserve">Otrzymana liczba punktów (maksymalnie </w:t>
            </w:r>
            <w:r w:rsidR="00B51EE7">
              <w:rPr>
                <w:rFonts w:asciiTheme="minorHAnsi" w:hAnsiTheme="minorHAnsi" w:cstheme="minorHAnsi"/>
              </w:rPr>
              <w:t>4</w:t>
            </w:r>
            <w:r w:rsidRPr="00306580">
              <w:rPr>
                <w:rFonts w:asciiTheme="minorHAnsi" w:hAnsiTheme="minorHAnsi" w:cstheme="minorHAnsi"/>
              </w:rPr>
              <w:t>0</w:t>
            </w:r>
            <w:r w:rsidR="00001685">
              <w:rPr>
                <w:rFonts w:asciiTheme="minorHAnsi" w:hAnsiTheme="minorHAnsi" w:cstheme="minorHAnsi"/>
              </w:rPr>
              <w:t xml:space="preserve"> pkt.</w:t>
            </w:r>
            <w:r w:rsidRPr="00306580">
              <w:rPr>
                <w:rFonts w:asciiTheme="minorHAnsi" w:hAnsiTheme="minorHAnsi" w:cstheme="minorHAnsi"/>
              </w:rPr>
              <w:t>):</w:t>
            </w:r>
          </w:p>
          <w:p w14:paraId="4AED9EB2" w14:textId="77777777" w:rsidR="002A758B" w:rsidRPr="000F6FD8" w:rsidRDefault="002A758B" w:rsidP="001F08D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30658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WYPEŁNIA ZAMAWIAJĄCY!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EDDFEB" w14:textId="77777777" w:rsidR="002A758B" w:rsidRPr="000F6FD8" w:rsidRDefault="002A758B" w:rsidP="001F08D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209CF689" w14:textId="6F36B35F" w:rsidR="00A42FEA" w:rsidRDefault="00A42FEA" w:rsidP="007405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E3CD420" w14:textId="77777777" w:rsidR="00001685" w:rsidRPr="00A42FEA" w:rsidRDefault="00001685" w:rsidP="00001685">
      <w:pPr>
        <w:spacing w:after="0"/>
        <w:jc w:val="center"/>
        <w:rPr>
          <w:rFonts w:asciiTheme="minorHAnsi" w:hAnsiTheme="minorHAnsi" w:cstheme="minorHAnsi"/>
          <w:b/>
          <w:bCs/>
          <w:szCs w:val="24"/>
          <w:u w:val="single"/>
          <w:lang w:eastAsia="pl-PL"/>
        </w:rPr>
      </w:pPr>
      <w:r w:rsidRPr="00A42FEA">
        <w:rPr>
          <w:rFonts w:asciiTheme="minorHAnsi" w:hAnsiTheme="minorHAnsi" w:cstheme="minorHAnsi"/>
          <w:szCs w:val="24"/>
          <w:u w:val="single"/>
        </w:rPr>
        <w:t xml:space="preserve">Parametry techniczne określone powyżej przez Zamawiającego są </w:t>
      </w:r>
      <w:r w:rsidRPr="00A42FEA">
        <w:rPr>
          <w:rFonts w:asciiTheme="minorHAnsi" w:hAnsiTheme="minorHAnsi" w:cstheme="minorHAnsi"/>
          <w:b/>
          <w:bCs/>
          <w:szCs w:val="24"/>
          <w:u w:val="single"/>
        </w:rPr>
        <w:t>warunkami granicznymi</w:t>
      </w:r>
    </w:p>
    <w:p w14:paraId="2EA2CCAF" w14:textId="77777777" w:rsidR="00001685" w:rsidRPr="00A42FEA" w:rsidRDefault="00001685" w:rsidP="00001685">
      <w:pPr>
        <w:spacing w:after="0"/>
        <w:jc w:val="center"/>
        <w:rPr>
          <w:rFonts w:asciiTheme="minorHAnsi" w:hAnsiTheme="minorHAnsi" w:cstheme="minorHAnsi"/>
          <w:szCs w:val="24"/>
        </w:rPr>
      </w:pPr>
      <w:r w:rsidRPr="00A42FEA">
        <w:rPr>
          <w:rFonts w:asciiTheme="minorHAnsi" w:hAnsiTheme="minorHAnsi" w:cstheme="minorHAnsi"/>
          <w:szCs w:val="24"/>
        </w:rPr>
        <w:t>- nie spełnienie nawet jednego z ww. wymagań spowoduje odrzucenie oferty.</w:t>
      </w:r>
    </w:p>
    <w:p w14:paraId="727AED28" w14:textId="77777777" w:rsidR="00D90F66" w:rsidRDefault="00D90F66" w:rsidP="007405E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780B1FC" w14:textId="30566E21" w:rsidR="007405ED" w:rsidRDefault="007405ED" w:rsidP="007405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Oświadczam, że oferowany przedmiot zamówienia jest zgodny ze złożoną powyżej deklaracją.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95D3ED" w14:textId="77777777" w:rsidR="001C777F" w:rsidRDefault="001C777F" w:rsidP="007405E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51082A3" w14:textId="7570780F" w:rsidR="00EB1228" w:rsidRDefault="00EB1228" w:rsidP="009776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6BAD746" w14:textId="77777777" w:rsidR="00EB1228" w:rsidRDefault="00EB1228" w:rsidP="009776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C4D972C" w14:textId="780F62F4" w:rsidR="007405ED" w:rsidRDefault="007405ED" w:rsidP="007405ED">
      <w:pPr>
        <w:pStyle w:val="paragraph"/>
        <w:spacing w:before="0" w:beforeAutospacing="0" w:after="0" w:afterAutospacing="0"/>
        <w:ind w:right="750"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0"/>
          <w:szCs w:val="20"/>
        </w:rPr>
        <w:t>..............................................</w:t>
      </w:r>
      <w:r w:rsidR="00CF0BC0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                                                        </w:t>
      </w:r>
      <w:r>
        <w:rPr>
          <w:rStyle w:val="tabchar"/>
          <w:rFonts w:ascii="Calibri" w:hAnsi="Calibri" w:cs="Calibri"/>
          <w:sz w:val="20"/>
          <w:szCs w:val="20"/>
        </w:rPr>
        <w:t xml:space="preserve"> </w:t>
      </w:r>
      <w:r>
        <w:rPr>
          <w:rStyle w:val="normaltextrun"/>
          <w:rFonts w:ascii="Calibri" w:hAnsi="Calibri" w:cs="Calibri"/>
          <w:i/>
          <w:iCs/>
          <w:sz w:val="20"/>
          <w:szCs w:val="20"/>
        </w:rPr>
        <w:t>………….................................................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14:paraId="57AD416F" w14:textId="020F7DF9" w:rsidR="007405ED" w:rsidRDefault="007405ED" w:rsidP="007405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0"/>
          <w:szCs w:val="20"/>
        </w:rPr>
        <w:t>                    (data, miejscowość)         </w:t>
      </w:r>
      <w:r w:rsidR="00CF0BC0">
        <w:rPr>
          <w:rStyle w:val="normaltextrun"/>
          <w:rFonts w:ascii="Calibri" w:hAnsi="Calibri" w:cs="Calibri"/>
          <w:i/>
          <w:iCs/>
          <w:sz w:val="20"/>
          <w:szCs w:val="20"/>
        </w:rPr>
        <w:t xml:space="preserve">                        </w:t>
      </w:r>
      <w:r>
        <w:rPr>
          <w:rStyle w:val="normaltextrun"/>
          <w:rFonts w:ascii="Calibri" w:hAnsi="Calibri" w:cs="Calibri"/>
          <w:i/>
          <w:iCs/>
          <w:sz w:val="20"/>
          <w:szCs w:val="20"/>
        </w:rPr>
        <w:t>                                              (podpis osoby uprawnionej</w:t>
      </w:r>
      <w:r>
        <w:rPr>
          <w:rStyle w:val="eop"/>
          <w:rFonts w:ascii="Calibri" w:hAnsi="Calibri" w:cs="Calibri"/>
          <w:sz w:val="20"/>
          <w:szCs w:val="20"/>
        </w:rPr>
        <w:t> </w:t>
      </w:r>
    </w:p>
    <w:p w14:paraId="78D6A1E6" w14:textId="27CECBEC" w:rsidR="00D90F66" w:rsidRDefault="007405ED" w:rsidP="00C05248">
      <w:pPr>
        <w:pStyle w:val="paragraph"/>
        <w:spacing w:before="0" w:beforeAutospacing="0" w:after="0" w:afterAutospacing="0"/>
        <w:ind w:left="4950"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0"/>
          <w:szCs w:val="20"/>
        </w:rPr>
        <w:t>     do reprezentowania Wykonawcy</w:t>
      </w:r>
      <w:r>
        <w:rPr>
          <w:rStyle w:val="normaltextrun"/>
          <w:rFonts w:ascii="Calibri" w:hAnsi="Calibri" w:cs="Calibri"/>
          <w:sz w:val="20"/>
          <w:szCs w:val="20"/>
        </w:rPr>
        <w:t>)</w:t>
      </w:r>
      <w:r>
        <w:rPr>
          <w:rStyle w:val="eop"/>
          <w:rFonts w:ascii="Calibri" w:hAnsi="Calibri" w:cs="Calibri"/>
          <w:sz w:val="20"/>
          <w:szCs w:val="20"/>
        </w:rPr>
        <w:t> </w:t>
      </w:r>
      <w:r w:rsidR="00D90F66">
        <w:rPr>
          <w:rFonts w:ascii="Segoe UI" w:hAnsi="Segoe UI" w:cs="Segoe UI"/>
          <w:sz w:val="18"/>
          <w:szCs w:val="18"/>
        </w:rPr>
        <w:br w:type="page"/>
      </w:r>
    </w:p>
    <w:p w14:paraId="7C2B7FF1" w14:textId="2C36AD46" w:rsidR="00D90F66" w:rsidRPr="00D90F66" w:rsidRDefault="00D90F66" w:rsidP="00D90F66">
      <w:pPr>
        <w:pStyle w:val="paragraph"/>
        <w:spacing w:before="0" w:beforeAutospacing="0" w:after="0" w:afterAutospacing="0"/>
        <w:ind w:left="4950" w:hanging="4950"/>
        <w:jc w:val="both"/>
        <w:textAlignment w:val="baseline"/>
        <w:rPr>
          <w:rFonts w:ascii="Segoe UI" w:hAnsi="Segoe UI" w:cs="Segoe UI"/>
          <w:b/>
          <w:sz w:val="18"/>
          <w:szCs w:val="18"/>
        </w:rPr>
      </w:pPr>
      <w:r w:rsidRPr="00D90F66">
        <w:rPr>
          <w:rFonts w:ascii="Segoe UI" w:hAnsi="Segoe UI" w:cs="Segoe UI"/>
          <w:b/>
          <w:sz w:val="18"/>
          <w:szCs w:val="18"/>
        </w:rPr>
        <w:lastRenderedPageBreak/>
        <w:t>LISTA PUBLIKACJI</w:t>
      </w: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3548"/>
        <w:gridCol w:w="1599"/>
        <w:gridCol w:w="1764"/>
        <w:gridCol w:w="606"/>
        <w:gridCol w:w="1985"/>
        <w:gridCol w:w="850"/>
      </w:tblGrid>
      <w:tr w:rsidR="00EF4CB2" w:rsidRPr="00D90F66" w14:paraId="25BF3FD9" w14:textId="24F7760F" w:rsidTr="00EF4CB2">
        <w:trPr>
          <w:trHeight w:val="227"/>
        </w:trPr>
        <w:tc>
          <w:tcPr>
            <w:tcW w:w="421" w:type="dxa"/>
            <w:shd w:val="clear" w:color="000000" w:fill="D9E1F2"/>
            <w:noWrap/>
            <w:vAlign w:val="center"/>
            <w:hideMark/>
          </w:tcPr>
          <w:p w14:paraId="7432952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3548" w:type="dxa"/>
            <w:shd w:val="clear" w:color="000000" w:fill="D9E1F2"/>
            <w:vAlign w:val="center"/>
            <w:hideMark/>
          </w:tcPr>
          <w:p w14:paraId="5391D4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Tytuł</w:t>
            </w:r>
          </w:p>
        </w:tc>
        <w:tc>
          <w:tcPr>
            <w:tcW w:w="1599" w:type="dxa"/>
            <w:shd w:val="clear" w:color="000000" w:fill="D9E1F2"/>
            <w:vAlign w:val="center"/>
            <w:hideMark/>
          </w:tcPr>
          <w:p w14:paraId="1C9928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Autor</w:t>
            </w:r>
          </w:p>
        </w:tc>
        <w:tc>
          <w:tcPr>
            <w:tcW w:w="1764" w:type="dxa"/>
            <w:shd w:val="clear" w:color="000000" w:fill="D9E1F2"/>
            <w:vAlign w:val="center"/>
            <w:hideMark/>
          </w:tcPr>
          <w:p w14:paraId="3ABEF12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Redakcja</w:t>
            </w:r>
          </w:p>
        </w:tc>
        <w:tc>
          <w:tcPr>
            <w:tcW w:w="606" w:type="dxa"/>
            <w:shd w:val="clear" w:color="000000" w:fill="D9E1F2"/>
            <w:vAlign w:val="center"/>
            <w:hideMark/>
          </w:tcPr>
          <w:p w14:paraId="4A3727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Rok wydania</w:t>
            </w:r>
          </w:p>
        </w:tc>
        <w:tc>
          <w:tcPr>
            <w:tcW w:w="1985" w:type="dxa"/>
            <w:shd w:val="clear" w:color="000000" w:fill="D9E1F2"/>
            <w:vAlign w:val="center"/>
            <w:hideMark/>
          </w:tcPr>
          <w:p w14:paraId="40FC2F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>Wydawnictwo</w:t>
            </w:r>
          </w:p>
        </w:tc>
        <w:tc>
          <w:tcPr>
            <w:tcW w:w="850" w:type="dxa"/>
            <w:shd w:val="clear" w:color="000000" w:fill="D9E1F2"/>
            <w:vAlign w:val="center"/>
          </w:tcPr>
          <w:p w14:paraId="4478F351" w14:textId="052EAC18" w:rsidR="00EF4CB2" w:rsidRPr="00D90F66" w:rsidRDefault="00EF4CB2" w:rsidP="00EF4CB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t xml:space="preserve">Dostęp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-4"/>
                <w:sz w:val="14"/>
                <w:szCs w:val="14"/>
                <w:lang w:eastAsia="pl-PL"/>
              </w:rPr>
              <w:br/>
              <w:t>(TAK / NIE)</w:t>
            </w:r>
          </w:p>
        </w:tc>
      </w:tr>
      <w:tr w:rsidR="00EF4CB2" w:rsidRPr="00D90F66" w14:paraId="19612548" w14:textId="6F1B4A6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5011C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AC95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100 scenariuszy zajęć na 100 lekcji wychowania fizycznego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ED85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Żołyński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1E2F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Kuźniar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50501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202C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Fosze</w:t>
            </w:r>
          </w:p>
        </w:tc>
        <w:tc>
          <w:tcPr>
            <w:tcW w:w="850" w:type="dxa"/>
          </w:tcPr>
          <w:p w14:paraId="05026B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EC5F437" w14:textId="48ED454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DFED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FB010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AI w strategii: rewolucja sztucznej inteligencji w zarządzaniu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658D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Przegalińska, Dariusz Jemielniak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2EDB2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13DF36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53BB6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MT Biznes</w:t>
            </w:r>
          </w:p>
        </w:tc>
        <w:tc>
          <w:tcPr>
            <w:tcW w:w="850" w:type="dxa"/>
          </w:tcPr>
          <w:p w14:paraId="518861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8C64E05" w14:textId="7813627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36A3B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A32A2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Aktualne problemy badawcze. Nauki biomedyczne i techniczne.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394DD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1415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Golińska- Konecko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A863E5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11E68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AB586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D59D477" w14:textId="40ED7F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ABE27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F1BE8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Aktualne problemy badawcze. Nauki ekonomiczne i polityczno-prawne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CB1F3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1C506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Golińska- Konecko, Dobrochna Ossowska-Salamonowicz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8B7D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6A34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724326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4CD3F64" w14:textId="152FAE9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A38CBB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EC40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Analiza finansowa. Przewidywanie bankructwa i analiza trudności finansowych. Teoria, przykłady i zadania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57986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Robert Kowalak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21ABD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6E8D0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C95AA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614A88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8931F5D" w14:textId="037439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05C1D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4EAE9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Analiza kointegracyjna w makromodelowaniu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304A9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Aleksander Welfe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F8C8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7425E9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3446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1CBF73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D7BD1F" w14:textId="77AEE84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26FE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EBA1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Are You Really Communicating?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B8CED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Thomas J. Gralak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88F43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0C5A4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EF7E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TG TRAINING</w:t>
            </w:r>
          </w:p>
        </w:tc>
        <w:tc>
          <w:tcPr>
            <w:tcW w:w="850" w:type="dxa"/>
          </w:tcPr>
          <w:p w14:paraId="0C1120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C1E450A" w14:textId="082985D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07F21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8326A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Arteterapia w teorii i praktyce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316B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Ewelina J. Konieczna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E372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39BA21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A5EA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3C0107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90A734" w14:textId="0E8073F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4B5F6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069708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Asertywność dla dzieci 7-12 lat. 130 kart pracy. e-book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B3843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Płuska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7179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46067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17DB4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Skoczylas-Płuska</w:t>
            </w:r>
          </w:p>
        </w:tc>
        <w:tc>
          <w:tcPr>
            <w:tcW w:w="850" w:type="dxa"/>
          </w:tcPr>
          <w:p w14:paraId="70EE01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7D988D" w14:textId="75AD46F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6B47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AAF8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Aspekty pedagogiczne Sutry Lotosu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09F3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Zieliński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ECE3C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F3E8A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30DC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Długosza w Częstochowie</w:t>
            </w:r>
          </w:p>
        </w:tc>
        <w:tc>
          <w:tcPr>
            <w:tcW w:w="850" w:type="dxa"/>
          </w:tcPr>
          <w:p w14:paraId="138964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C377033" w14:textId="18E34CD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652404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77A7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Aspekty polityczne prawa dostępu do informacji publicznej w Polsce i na świecie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6A413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853DE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Jastrzębski, Marcin Wałdoch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4925F9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E6964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6306AE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6751F6C" w14:textId="125C07B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D807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BA6A0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Audyt. Zbiór zadań do rewizji finansowej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7417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Staszkiewicz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AAF4A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C632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8488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FA0E0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CCA7835" w14:textId="09DE0DB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432D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46BA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Autorski Podręcznik Marii Montessori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67006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Montessori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BF9E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HOID.PL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C31BC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22B0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Horyzont Idei</w:t>
            </w:r>
          </w:p>
        </w:tc>
        <w:tc>
          <w:tcPr>
            <w:tcW w:w="850" w:type="dxa"/>
          </w:tcPr>
          <w:p w14:paraId="26C00F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2DB530" w14:textId="31271C0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7294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AE0C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Autorytarne i manipulacyjne formy wpływu politycznego i władzy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274A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A72B9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Bohdan Kaczmarek, Marcin Tobiasz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50797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04FEC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446BBF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D1EA14C" w14:textId="74AE5FC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58CD71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237E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B2B E-commerce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C5EB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Skorupska, Piotr Truszkowski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EF6CE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D50CA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F80D9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09C50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CDFF291" w14:textId="67CCBD3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1E87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D3577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Badania marketingowe w zarządzaniu organizacją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745EB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Popławski, Eulalia Skawińska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0592C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1C2E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42E1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48309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AB3804" w14:textId="2203A6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69744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69D91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Badania marketingowe. Pojęcia, metody, narzędzia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DDAB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Ewa Więcek-Janka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08E8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4C872F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F016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 Politechniki Poznańskiej</w:t>
            </w:r>
          </w:p>
        </w:tc>
        <w:tc>
          <w:tcPr>
            <w:tcW w:w="850" w:type="dxa"/>
          </w:tcPr>
          <w:p w14:paraId="012829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83F30E" w14:textId="7CD62EB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90CF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A7D66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Badania nad źródłami prawa i efektami jego stosowania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C9F1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3E27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Gurdek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8D80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8AF9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3FCB3A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E3BC49E" w14:textId="7299274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E101CE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329C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Badanie sprawozdań finansowych. Kompendium zagadnień z rewizji sprawozdań finansowych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FB6ED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Garstka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7B946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9DC60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66A7C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78846E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41D38BB" w14:textId="0B86E54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F2A79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14C6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Banki, pieniądze, długi. Nieznana prawda o współczesnym systemie finansowym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D1839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Chołoniewski, Paweł Górnik, Mateusz Siekierski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55F76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584BD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619E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Estymator</w:t>
            </w:r>
          </w:p>
        </w:tc>
        <w:tc>
          <w:tcPr>
            <w:tcW w:w="850" w:type="dxa"/>
          </w:tcPr>
          <w:p w14:paraId="511655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54278AA" w14:textId="60D3E8A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16628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CFCE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Bankowość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04174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A24BA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Iwańczuk-Kaliska, Anna Warchlewska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0181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ACFE9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C9236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9F9B5FB" w14:textId="503DC31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21BEDE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833A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ekonomiczne a przestępstwa gospodarcze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5E4F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Natasza Duraj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22113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A044A0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9987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6C713F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2E430D9" w14:textId="4F8F108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BC720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144D7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ekonomiczne osób starszych – wyzwania dla rynku ubezpieczeń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1827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EAB35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Ilona Kwiecień, Patrycja Kowalczyk-Rólczyńska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91F809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9478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E78FE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2E4D58" w14:textId="42B9121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32BA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2751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energetyczne Polski na początek trzeciej dekady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F5E1F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E90E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Wojcieszak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FD317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03909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0F81D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1A5E9F" w14:textId="5980537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59D44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3181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Europy Środkowo-Wschodniej. Perspektywa narodowa i międzynarodowa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935B6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C9F73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Śmiałek, Łukasz Kominek, Oliver Balogh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C27728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6245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2B0FF0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A4FF412" w14:textId="1D91DA6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ACB0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E92A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finansowe mikro i małych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FEE8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Bera, Dominika Kordela, Natalia Marska-Dzioba, Dariusz Pauch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35BD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7A6D33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00DD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Szczecińskiego</w:t>
            </w:r>
          </w:p>
        </w:tc>
        <w:tc>
          <w:tcPr>
            <w:tcW w:w="850" w:type="dxa"/>
          </w:tcPr>
          <w:p w14:paraId="7F7426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251F35" w14:textId="25F936C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85317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C7D5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granic Rzeczypospolitej Polskiej w realiach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B4AE3C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1183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Śmiałek, Łukasz Kominek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1E2BB3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23584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64B7A5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DEA6DE7" w14:textId="744B2EC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D2B328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D3D81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imprez masowych. Komentarz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B9F5C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Cezary Kąkol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AF84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8235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4DEF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034DD6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144223" w14:textId="5C2F34E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86ED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4B11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jako wartość konstytucyjna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EE448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Brzeziński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6CDEF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5691D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C9F51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1A0D63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C6E4E2" w14:textId="0E9CDD9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39EAB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6BED68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konsumentów na rynkach usług finansowych i społecznych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DBDE6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479C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Rafał Kasprzak, Adrian Lubowiecki-Vikuk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44B9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9F6A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32EE69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88790C" w14:textId="7F60F67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47872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341876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konsumentów na rynku tradycyjnym i wirtualnym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986E1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67632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Bogdan Mróz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F75ADD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9AC5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45DD0F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6FB2A75" w14:textId="4C99FFE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988B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09397F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ludności cywilnej. Pojęcie, organizacja i zadania w czasie pokoju, kryzysu i wojny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E543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Waldemar Kitler, Aleksandra Skrabacz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54E2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7011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6663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4AFA89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93BA11" w14:textId="0872F12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987C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EF3A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Międzynarodowe. Wydanie drugie - zmienione i rozszerzone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49CEA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Roman Kuźniar, Agnieszka Bieńczyk-Missala, Patrycja Grzebyk, Robert Kupiecki, Marek Madej, Kamila Pronińska, Andrzej Szeptycki, Piotr Śledź, Marek Tabor, Anna Wojciuk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2CDB5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B9937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25C43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3C9AEB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1B72C9D" w14:textId="1E4637D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55CF4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4FCC9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militarne w ujęciu narodowym i międzynarodowym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0CA37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BFC5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Śmialek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003BD3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7F53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Wojskowa Akademia Techniczna</w:t>
            </w:r>
          </w:p>
        </w:tc>
        <w:tc>
          <w:tcPr>
            <w:tcW w:w="850" w:type="dxa"/>
          </w:tcPr>
          <w:p w14:paraId="06D845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057C1E9" w14:textId="31FCE93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374B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5ACCE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narodowe. Teoretyczne i praktyczne aspekty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D744C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94AD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Urbanek, Izabela Szkurłat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FC2EB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3CB10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Pomorskiego w Słupsku</w:t>
            </w:r>
          </w:p>
        </w:tc>
        <w:tc>
          <w:tcPr>
            <w:tcW w:w="850" w:type="dxa"/>
          </w:tcPr>
          <w:p w14:paraId="4E8B59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5756487" w14:textId="52F1219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B6AEC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285B1B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narodowe. Teoria i praktyka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A321B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Waldemar Kitler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F4C69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181BC2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1AD5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07A1F2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F0CC731" w14:textId="6AEE3EA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39E776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1581E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obiektów użyteczności publicznej i infrastruktury krytycznej. Prognozowanie – projektowanie – edukacja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A0DE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9709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Jarosław Stelmach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74A62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C491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0E591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08C96B" w14:textId="120B2A9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4251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3313C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państwa –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E195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Molendowska, Rafał Miernik, Paweł Górski, Martyna Ostrowska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325D4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D66EE5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0D2D3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516D0BC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B9179C8" w14:textId="5F6A1BA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323C14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DBA65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państwa a bezpieczeństwo narodowe Federacji Rosyjskiej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C6A6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Natasza Duraj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FC3A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C4F1F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28B0D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04B486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9FF571" w14:textId="1CA34C5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6F9D3C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3E8F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Polski w świetle wojny na Wschodzie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17C8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Bolesław Balcerowicz, Łukasz Gajewski, Stanisław Koziej, Roman Kuźniar, Robert Kupiecki, Marek Madej, Marek Menkiszak, Grzegorz Rydlewski, Paweł Soroka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B79BA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Roman Kuźniar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EE3E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9EFD3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3FB4B3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B30230" w14:textId="12634FB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397CB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15F9F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przyszłości –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C6540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37440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Tomasz Jarocki, Rafał Miernik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EAD9D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5B444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06F4E8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090C983" w14:textId="7C99C68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167C2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9ACB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sektorowe w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7924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84B1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Śmialek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0A504D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B6CA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Wojskowa Akademia Techniczna</w:t>
            </w:r>
          </w:p>
        </w:tc>
        <w:tc>
          <w:tcPr>
            <w:tcW w:w="850" w:type="dxa"/>
          </w:tcPr>
          <w:p w14:paraId="326347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31EC46" w14:textId="25C2594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D8F94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3B6B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społeczne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8DA0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Skrabacz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64603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0B12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D291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2BE886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A6372B8" w14:textId="126CCCC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422D5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AD262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w teorii i badaniach naukowych. Wydanie III uzupełnione i poszerzone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42570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Bernard Wiśniewski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B67F4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17E1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53842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72F930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11FD4A" w14:textId="5CBB3E6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434BE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7973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wewnętrzne państwa.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434A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C95A3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Sulowski, Michał Brzeziński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A769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748B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165553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6CA5FF1" w14:textId="627BBDC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2EEFA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6AD99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 zgromadzeń i imprez masowych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F946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Jurgilewicz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205AF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F2A66B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B445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402C55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10DD7A9" w14:textId="7FE789B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CF4D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67EE8C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Bezpieczeństwo: narodowe, informacyjne i powszechne; Pakiet 3 książki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9830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Waldemar Kitler, Joanna Taczkowska-Olszewska, Aleksandra Skrabacz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81D7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228FE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B508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709BA1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D52639" w14:textId="1D8E975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17310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3BFDF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Bezpośrednie inwestycje zagraniczne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F055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Jaworek, Włodzimierz Karaszewski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91B65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B219F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3E8DF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0251C7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4B6C3A8" w14:textId="164FA44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28383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3D026C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Bieżące dylematy i wyzwania w ekonomii.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1108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7F67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Gąsiorowska, Katarzyna Szymańska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BBD70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8356D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085F34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E83293" w14:textId="4762A70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27CDD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3BC6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Biochemia sportowa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F4D41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C5A7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Cięszczyk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6A4A1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C1CD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2EAD8B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2BCDC01" w14:textId="52C812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E910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2492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Bioetyka Wszystko, co warto wiedzieć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114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Bonnie Steinbock, Paul T. Menzel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EE231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98834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3F114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07B91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DD7057F" w14:textId="7F7D0D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25101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B873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Biomedyczne podstawy rozwoju i edukacji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36B2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Barbara Woynarowska, Anna Kowalewska, Zbigniew Izdebski, Magdalena Woynarowska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6812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B9EAC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15390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B7974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47F175" w14:textId="7D70910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CFAC9A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17F6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Biznes międzynarodowy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E65A6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Rymarczyk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CA2AB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8FEA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726D1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6279BE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ADFF1E1" w14:textId="738DE41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E06F4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BD0CC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Biznes w kulturze – kultura w biznesie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43CE9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E8B5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Kwiecień, Aleksandra Nocoń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7FF52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0ECE3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2573BA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C8B29CD" w14:textId="63BBBFF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C4EF2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BB7D1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Biznes w kulturze – kultura w biznesie w kontekście koncepcji zrównoważonego rozwoju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F131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03ED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Beata Reformat, Anna Kwiecień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AA4D2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66004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34C188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40E3E68" w14:textId="7FA55C6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1CF5F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B9792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Bogactwo brandingu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0DAFF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Lis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C7A60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CCE5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97D6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05D658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7048899" w14:textId="0B16765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7CE03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B18B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Bogactwo i ubóstwo w rozważaniach przedstawicieli nieliberalnej myśli ekonomicznej i społecznej przełomu XIX i XX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C3E7C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Barbara Danowska-Prokop, Artur Grabowski, Mateusz Rolski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4DA5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DB32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13F5D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77C7C0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F4073E2" w14:textId="45396B7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3F934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A5DAB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Brand Equity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67F3B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Dariusz Kubuj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1486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070D79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40BAE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46DCDA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B9344CA" w14:textId="21C855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6AA86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F28A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Budowanie bezpieczeństwa. Dualizmy sieciowe: studenci – nauczyciele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B3CC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C126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Lilla Młodzik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E73D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1DF6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D85C6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44EF68D" w14:textId="302981F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BC2B31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5CDA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Budowanie marki w wirtualnych społecznościach. Wybrane przykłady z branży gier wideo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4506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D. Sobociński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3187C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D75C5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A373D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436CB1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AE625E" w14:textId="3BF4D9A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45550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ED9C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Business process management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86A7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Marlon Dumas, Marcello La Rosa, Jan Mendling, Hajo A. Reijers, Renata Gabryelczyk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5D6E0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7560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50115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B4FA6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8A066B" w14:textId="79B26DF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E0084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E8AA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Cała prawda o inflacji 2022–2025. Jak uniknąć kryzysu i wielkiej biedy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CCF7B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Górnik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EC1B6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8C574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AFE6C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Estymator</w:t>
            </w:r>
          </w:p>
        </w:tc>
        <w:tc>
          <w:tcPr>
            <w:tcW w:w="850" w:type="dxa"/>
          </w:tcPr>
          <w:p w14:paraId="4D324A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9D9564" w14:textId="1D59E35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2516B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0E4DD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Centra offshore na globalnych rynkach finansowych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71021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Karwowski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0D58F3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BE32E7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7A08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1C723E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A451D9" w14:textId="65D0635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978FD3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197D3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Ceny minimalne i maksymalne w modelowaniu i prognozowaniu zmienności oraz zależności na rynkach finansowych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A5DD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Fiszeder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E3A07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4C8A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7467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0680A2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E9AB2A" w14:textId="0FF55F2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0E4BFE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2A30B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CEO doskonały. Sześć sposobów myślenia, które wyróżniają najlepszych liderów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3FB82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Carolyn Czegledy Dewar, Scott Keller, Vikram Malhotra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2BD45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22331F1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E3C1B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ZNAK Literanowa</w:t>
            </w:r>
          </w:p>
        </w:tc>
        <w:tc>
          <w:tcPr>
            <w:tcW w:w="850" w:type="dxa"/>
          </w:tcPr>
          <w:p w14:paraId="534FB3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1CD450" w14:textId="33B59E3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9582C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6AFCD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Coaching w poradnictwie zawodowym dla osób dorosłych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6B44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Brzeziński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40E0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F1F15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6C336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5983F3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75C2BDA" w14:textId="362E074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F09EF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475D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CONTEMPORARY POLITICAL AND SOCIO- ECONOMIC THREATS TO INTERNATIONAL SECURITY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D132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Llanos-Antczak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38EE3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A8A6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116B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Vizja Press</w:t>
            </w:r>
          </w:p>
        </w:tc>
        <w:tc>
          <w:tcPr>
            <w:tcW w:w="850" w:type="dxa"/>
          </w:tcPr>
          <w:p w14:paraId="1ED9DA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1ABFE2" w14:textId="26A2301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0B34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F901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Controlling działań marketingowych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9C88E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Grzegorczyk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E0975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E9A31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D21BB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371A8B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2D13A70" w14:textId="105F4A1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3FE4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3AFE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Cost Management in Business Activity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4613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Karolina Rybicka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5550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1F2D8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6A3D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32A925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98689C7" w14:textId="1DFE2F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BB9C3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B661A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Cryptocurrencies in the Global Economic and Financial System. Initial Coin Offerings as an Innovative Tool of Crowdfunding and Promotion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17F1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C9678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Wawrzyniec Michalczyk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91424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6A8EC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B71E1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3600235" w14:textId="1AD474F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9605A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07CDE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Cultural Aspects of International Business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1608F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07164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Skulski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91A27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7931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6398D4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431DACC" w14:textId="7922836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417EF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CB005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Current Trends in the Global Economy. From the Perspective of Japanese and Polish Economists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7E2D9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4C5E4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Bogusława Drelich-Skulska, Mami Hiraike Okawara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D9A30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505D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C17C8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D1A94BB" w14:textId="7773DEC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A386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76E6D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Cyberbezpieczeństwo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263E9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Cezary Banasiński, Marcin Rojszczak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E0C6A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D4E8B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95C18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336FB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72FF1B5" w14:textId="5F4BB08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FC8A92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0EAB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Cyberprzestrzeń miejscem skutecznego nauczania-uczenia się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CE19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Danuta Szeligiewicz-Urban, Beata Matusek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B3AD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033FE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B7CC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Humanitas</w:t>
            </w:r>
          </w:p>
        </w:tc>
        <w:tc>
          <w:tcPr>
            <w:tcW w:w="850" w:type="dxa"/>
          </w:tcPr>
          <w:p w14:paraId="75C0A2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980F56" w14:textId="7A30B34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58591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95F75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Cyberprzestrzeń. Zagrożenia. Strategie cyberbezpieczeństwa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E275E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Henryk Wyrębek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76471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62AF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BFF8B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395AC4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51F3C1" w14:textId="6A1EDF3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911B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ADACA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Cyfrowe aktywa. Jakie możliwości dają Nam kryptowaluty?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6A078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Rafał Dubiński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34BC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2E7F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9ED07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DIGITAL PERSPECTIVE</w:t>
            </w:r>
          </w:p>
        </w:tc>
        <w:tc>
          <w:tcPr>
            <w:tcW w:w="850" w:type="dxa"/>
          </w:tcPr>
          <w:p w14:paraId="3D6519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97B1F4D" w14:textId="6A8DD83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01259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B0C73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CYWILNE SŁUŻBY SPECJALNE CBA ABW AW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C1F2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Patryk Dobrzycki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802F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A0960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1A8F2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5EABCF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25AE5F6" w14:textId="003DA93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36C73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2A5A3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Człowiek - Natura - Postęp. Dylematy bioetyczne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71D0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Bogumił Leszczyński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59F3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9EA329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A3E3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5890E1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3321327" w14:textId="492D41C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34E70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8F0C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Człowiek państwo wojna Analiza teoretyczna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6F261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Kenneth N. Waltz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B8929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Sadkiewicz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089E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DC615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Universitas</w:t>
            </w:r>
          </w:p>
        </w:tc>
        <w:tc>
          <w:tcPr>
            <w:tcW w:w="850" w:type="dxa"/>
          </w:tcPr>
          <w:p w14:paraId="684202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DFE2266" w14:textId="4769CE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159D5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426B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Człowiek w świecie wartości. Wartości jako korelat zachowań zbiorowych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3227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Tarczyński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12F4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736D2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D3F3C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4134D1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799C3D3" w14:textId="22679F1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97A861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77BF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Czy mamy wolną wolę?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8EB4D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Mark Balaguer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61AF0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29A433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1069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7C4FDF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9B2831" w14:textId="1F467AE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0FA5B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F9FD1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Czynniki społecznej odpowiedzialności przedsiębiorstw – ujęcie systemowe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12DB2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Doś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2F04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3C6EF0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1CC9C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6DE68A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481DD4D" w14:textId="406C5BB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61CB0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B67C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Decydowanie publiczne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C959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Rydlewski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72AA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213E71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944E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18088A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D9803A" w14:textId="1AAF672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1391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BD68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Decyzje inwestycyjne a zarządzanie przedsiębiorstwem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F6168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Iwetta Budzik-Nowodzińska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6E771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7FB0B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4EE73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5613E9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A2A514" w14:textId="54EBFA6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51927F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11FAC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Design designer i metamorfozy miejskie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1BA0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Piłat-Borcuch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E508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290611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7E992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Naukowa</w:t>
            </w:r>
          </w:p>
        </w:tc>
        <w:tc>
          <w:tcPr>
            <w:tcW w:w="850" w:type="dxa"/>
          </w:tcPr>
          <w:p w14:paraId="7BF26A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ECFFFDA" w14:textId="1DE7FC1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8A3CF6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5956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Design thinking dla edukatorów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5089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Grocholiński, Monika Just, Małgorzata Kołodziejczak, Beata Michalska-Dominiak, Agnieszka Michalska-Żyła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9B084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D8E6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2072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67BE7A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5A5E789" w14:textId="1169E9C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C970C2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9BA63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Determinanty efektywnego zarządzania bezpieczeństwem narodowym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E76C1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Wróblewski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CEE80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4BEA7C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13768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273957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41C854C" w14:textId="5DCC46B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B05FC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57AD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Determinanty efektywnego zarządzania bezpieczeństwem narodowym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A0A3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Wróblewski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CA618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2AFFB69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F0D81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Znak Wodny</w:t>
            </w:r>
          </w:p>
        </w:tc>
        <w:tc>
          <w:tcPr>
            <w:tcW w:w="850" w:type="dxa"/>
          </w:tcPr>
          <w:p w14:paraId="00C1A3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6FA976F" w14:textId="1FAB9C6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3289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ED4CB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Determinanty i metody zarządzania jakością. Wybrane problemy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49D69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DC7E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Górka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6F4309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0F94C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159D03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6AE256" w14:textId="43A5AF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69071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6C09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Dezinformacja międzynarodowa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C43FE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Robert Kupiecki, Filip Bryjka, Tomasz Chłoń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D547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128DD5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C089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46424D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B2D6EF9" w14:textId="7896102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79C2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D2975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Dieta low-FODMAP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A9697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Agata Stróżyk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E37FF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54FD6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EDE3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2FF5A8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D303083" w14:textId="7E564F8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907383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03CC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Doświadczanie międzykulturowości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BCB7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Krawczyk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D501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5A93F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90699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50356F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B06913" w14:textId="2CFF33A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CC1FC8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010F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Doświadczenia, wnioski i rekomendacje wynikające z dotychczasowego funkcjonowania Wojsk Obrony Terytorialnej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AEEB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Arkadiusz Czwołek, Zdzisław Polcikiewicz, Stańczyk Krzysztof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98632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C5E95A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39F48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56D96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818D5EC" w14:textId="6827875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ABBDBC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3EB9E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Dylemat przełomowej innowacji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348D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Joshua Gans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17CD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42A50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66E14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4F7F7D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D64C6A6" w14:textId="690AFF7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D39C3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01DEA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Dynamic capabilities and their strategic dimension. Aspects of imitation and innovation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6C323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74668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Kazimierz Krzakiewicz, Szymon Cyfert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325FC8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55CB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65F73C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24D184A" w14:textId="58E1131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25B64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CFAC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Dynamika współczesności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2010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1F82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Stawiński Piotr, Dorota Czakon-Tralski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5DEE2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2A580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Pedagogiczny Kraków</w:t>
            </w:r>
          </w:p>
        </w:tc>
        <w:tc>
          <w:tcPr>
            <w:tcW w:w="850" w:type="dxa"/>
          </w:tcPr>
          <w:p w14:paraId="4DA564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E34016" w14:textId="5D009C2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2A9BAB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6C73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Dyskurs wojny jako dyskurs pomocy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FA4E1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Poletyło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359FF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EB319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7D3A8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7B73C9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868C1F" w14:textId="23FBAB5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21E50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FFF53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Działalność innowacyjna małych przedsiębiorstw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12175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Kuś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A11D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00015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40E4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08E8C0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6FE5D8D" w14:textId="641CD3A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BA59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FB09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Działalność ratownicza organizacji młodzieżowych na rzecz bezpieczeństwa lokalnego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A785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Michalina Pietrek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AB2D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0A45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E1858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Pomorskiego w Słupsku</w:t>
            </w:r>
          </w:p>
        </w:tc>
        <w:tc>
          <w:tcPr>
            <w:tcW w:w="850" w:type="dxa"/>
          </w:tcPr>
          <w:p w14:paraId="40F127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4EDF24" w14:textId="7E7BC42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757BCF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100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4BF857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Działania antyterrorystyczne w systemie bezpieczeństwa narodowego; Pakiet 2 książki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4C01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Kośka, Waldemar Kitler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BEECC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32DE3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8563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6D21CA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46DE35" w14:textId="446F618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D31E0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C33C3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Działania antyterrostyczne Sił Zbrojnych Rzeczypospolitej Polskiej na polskich obszarach morskich i w portach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8F2AB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Kośka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0B40C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63FB2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BB5F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7FFCBC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88AA9C1" w14:textId="1DD75EA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0C78C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26688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Działania przemysłu obronnego na rzecz infrastruktury krytycznej i obronnej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8154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9650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Soroka, Anna Zagórska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FA1A9B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7F7CD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6A56E7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9F5B97" w14:textId="22F5B0B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9F3B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9AF68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Dzieje logistyki. Od wspierania przemocy do doskonalenia jakości życia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93F2C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Jarosław Witowski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7A3AE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651A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C89F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468890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478AF53" w14:textId="001997C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8993B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9F572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E-biznes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2380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Bober Tomasz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17F7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75127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D522C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70E0F3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1C5951" w14:textId="00E3BA4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EAEA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3AD6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E-COMMERCE OD CZEGO ZACZĄĆ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33B48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Aleksander Wójcik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5151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B6E09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D2E8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EcoMedico</w:t>
            </w:r>
          </w:p>
        </w:tc>
        <w:tc>
          <w:tcPr>
            <w:tcW w:w="850" w:type="dxa"/>
          </w:tcPr>
          <w:p w14:paraId="3B6E18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9A64662" w14:textId="09ADBC4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09B4D2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EC55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Edukacja dla nowego świata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8C37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Montessori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41A9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Sylvia Camarda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5029F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9F48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91C47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921C7FE" w14:textId="7CF4DDE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E6FA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19D6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Edukacja do starości młodzieży szkolnej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C578F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Trzcionka-Wieczorek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2AF0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51E99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7BB02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Śląski</w:t>
            </w:r>
          </w:p>
        </w:tc>
        <w:tc>
          <w:tcPr>
            <w:tcW w:w="850" w:type="dxa"/>
          </w:tcPr>
          <w:p w14:paraId="58F1CE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22D07D" w14:textId="4F962C1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0256D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C9F1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Edukacja Jutra. Współczesne zagadnienia wychowania i kształcenia. Zwrot w stronę edukacji jutra.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232AC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D0952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Danuta Morańska, Piotr Oleśniewicz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9A73AA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F80E0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Humanitas</w:t>
            </w:r>
          </w:p>
        </w:tc>
        <w:tc>
          <w:tcPr>
            <w:tcW w:w="850" w:type="dxa"/>
          </w:tcPr>
          <w:p w14:paraId="4F2738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81B0B70" w14:textId="2EAEF91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8A533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109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AF41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Edukacja jutra. Współczesny stan etapów i dziedzin edukacji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77AF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9245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Kamińska-Małek, Piotr Oleśniewicz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A8EF18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D46B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Humanitas</w:t>
            </w:r>
          </w:p>
        </w:tc>
        <w:tc>
          <w:tcPr>
            <w:tcW w:w="850" w:type="dxa"/>
          </w:tcPr>
          <w:p w14:paraId="0996AD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6F8DC58" w14:textId="748A6ED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092B95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DDA0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Efektywne zarządzanie konfliktem i stresem zawodowym w organizacji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C6973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Białczyk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92E5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7F56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A2776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7DCB5D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A4F69A" w14:textId="7DDDAC6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29F4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8913A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Efektywność systemu dystrybucji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67783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Marzena Frankowska, Mariusz Jedliński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FBCCC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3EC49A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AD392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C2BA4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4E235F2" w14:textId="714A7FA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9542B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112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192D5F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Ekonomia instytucjonalna. Zarys teorii i jej wymiar praktyczny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AF65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Bentkowska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FE5D5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F4F413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E85FA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520F07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B057419" w14:textId="25A636B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3C6A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CC4F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Ekonomia systemu podatkowego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19D6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Konrad Raczkowski, Friedrich Schneider, Joanna Węgrzyn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03C26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ACDF0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8F506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48DCD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2DA849D" w14:textId="7F04B76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43A2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B9E9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Ekonomiczne aspekty funkcjonowania gospodarstw domowych z osobami niepełnosprawnymi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333B0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Ćwiek, Paweł Ulman, Agnieszka Wałęga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1564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BAAEB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CEA6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Krakowie</w:t>
            </w:r>
          </w:p>
        </w:tc>
        <w:tc>
          <w:tcPr>
            <w:tcW w:w="850" w:type="dxa"/>
          </w:tcPr>
          <w:p w14:paraId="72FD8B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546CE5" w14:textId="03CED27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41E61F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115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3CA1F0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Ekonomiczne i społeczne skutki nowych technologii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90F3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2DEB7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Błędowski, Urszula Kurczewska, Małgorzata Zaleska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30F32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ECC5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306E08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C1E296" w14:textId="084764C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8E24D1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B4DC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Ekonomiczne podstawy zarządzania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753B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Leszek Jerzy Jasiński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98B18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3B8E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D8C9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35F295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8ABBAF" w14:textId="3670E75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1E61A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95BA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Ekonomiczno-finansowe aspekty prowadzenia biznesu w sektorach sportu, turystyki i rekreacji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61D07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Łuczak, Jacek Oleksiejuk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2A8B8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C8D19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C1EAA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246906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AAB37A" w14:textId="6C3A61C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4EFA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8E03C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Ekstremalne przywództwo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D7A34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Jocko Willink,  Leif Babin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42EA1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3BF162A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66249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Sine Qua Non</w:t>
            </w:r>
          </w:p>
        </w:tc>
        <w:tc>
          <w:tcPr>
            <w:tcW w:w="850" w:type="dxa"/>
          </w:tcPr>
          <w:p w14:paraId="16C6AA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1D044C6" w14:textId="5E85C1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6B4327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004B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Elastyczność mikro i małych przedsiębiorstw w kontekście finansowania zewnętrznego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614D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Edward Stawasz, Tomasz Miszczak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7E534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F1753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FD05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4C5AC0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24E0B5E" w14:textId="50920E4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EB21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081F5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Elementy bezpieczeństwa narodowego Rzeczypospolitej Polskiej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AED0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Swoboda, Andrzej Żebrowski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17AA3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F134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86C00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Avalon</w:t>
            </w:r>
          </w:p>
        </w:tc>
        <w:tc>
          <w:tcPr>
            <w:tcW w:w="850" w:type="dxa"/>
          </w:tcPr>
          <w:p w14:paraId="0E3B25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4C5F7F6" w14:textId="0E20E37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716E8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4CFDD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Elementy zarządzania projektami z biznesie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7582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Broniecka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8264B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02D62D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3503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Twój biznes od podstaw</w:t>
            </w:r>
          </w:p>
        </w:tc>
        <w:tc>
          <w:tcPr>
            <w:tcW w:w="850" w:type="dxa"/>
          </w:tcPr>
          <w:p w14:paraId="1EC33D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6FB11C" w14:textId="432D48F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C64C3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66CE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Eseje o polityce pieniężnej czasu niepewności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0CA2E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Hardt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D307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E056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721A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B54AE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1BB634" w14:textId="3AA8FAA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3EA6EB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A734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E-sport. Prawne aspekty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8C9B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Dominik Gabor, Mikołaj Brzozowski, Paweł Jędrysiak, Karina Kunc-Urbańczyk, Jakub Sobczyk, Sandra Słowik, Marta Ludyga, Patrycja Rok, Jakub Wyczik, Katarzyna Grzybczyk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372B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8B28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D905B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7FA400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AEE0B4" w14:textId="51A4CAD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029B5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B1AE8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European Union Financial Instruments. Selected Issues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2650C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Arkadiusz Mroczek, Katarzyna Stabryła-Chudzio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998BC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8E17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3984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Krakowie</w:t>
            </w:r>
          </w:p>
        </w:tc>
        <w:tc>
          <w:tcPr>
            <w:tcW w:w="850" w:type="dxa"/>
          </w:tcPr>
          <w:p w14:paraId="3A05D1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A51DEDA" w14:textId="0C3D353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EF45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B4D70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Europejska współpraca zbrojeniowa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DEAC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Śledź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8915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F07FC4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65BE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232FA9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6142DAE" w14:textId="7678B75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1DF14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61EB0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Fake news. Geneza, istota, przeciwdziałanie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7910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Klaudia Rosińska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8C7D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DBBDE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52E4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01DBE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C698DEF" w14:textId="6023E12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F2954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FA499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Faktoring w przedsiębiorstwie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9038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Grzywacz, Ewa Jagodzińska-Komar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FDA29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F7A9E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E2494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5B810B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9A64F6" w14:textId="00A5FD0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7714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B4C8E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Filozofia cyberbezpieczeństwa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3132E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Olejnik, Artur Kurasiński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E8E4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E9CEC8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52AA8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AE84A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811F1E7" w14:textId="3C80399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E201C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FE43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Filozofia cywilizacji informacyjnej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5776E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Janowski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1DB2E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0A485F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2B4AB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1E2D66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CFB6AF" w14:textId="4EB9ECF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379F3F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9175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Filozoficzne i polityczno-prawne problemy współczesnych społeczeństw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F46DB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Słomski, Zdzisław Sirojć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C66B6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62AC5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37B93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4DC48F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70BF036" w14:textId="08C3190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9A048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4FB7A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Financial reporting of micro and small enterprises (MSE) in transition economies of Central and Eastern Europe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E89AF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Olga Martyniuk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326C3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135D57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94A6B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FA47D2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957542C" w14:textId="2462504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00B1D4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56E5E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behawioralne mikro, małych i średnich przedsiębiorstw. Jak unikać błędów w biznesie i podejmować optymalne decyzje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62908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Szczepaniec, Przemysław Kulawczuk, Tomasz Jurkiewicz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45BF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1D195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6337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Gdańskiego</w:t>
            </w:r>
          </w:p>
        </w:tc>
        <w:tc>
          <w:tcPr>
            <w:tcW w:w="850" w:type="dxa"/>
          </w:tcPr>
          <w:p w14:paraId="6AAEB1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301E06" w14:textId="4ADA53B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644F3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E2D16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cyfrowe. Nowe tendencje i możliwości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2B608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Lech Gąsiorkiewicz, Jan Monkiewicz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C7449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429C46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15FB1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34CA12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7842CCF" w14:textId="474050B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FCC6D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64E6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ery cyfrowej – nowe instrumenty finansowe w pozyskiwaniu kapitału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FBA3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Wójcik-Czerniawska, Elżbieta Pohulak-Żołędowska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0C9E4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C47117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D76F4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096440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20B03AC" w14:textId="6604F94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B7F5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62D1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 xml:space="preserve">Finanse i gospodarka w erze cyfryzacji. </w:t>
            </w: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Finance and the economy in the age of digitisation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1A68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26CB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Iwona Piotrowska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5D2D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2A0E8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67DB46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A214E2" w14:textId="623BAAF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98BA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D3C37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korporacji – podstawy teoretyczne i zagadnienia praktyczne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A1BF7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Joanna Błach, Maria Gorczyńska, Małgorzata Lipowicz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DEE30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D6367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5F4C1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26199A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F594B78" w14:textId="3F4F780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0812A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2C017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lokalne - dysfunkcje, dylematy, wyzwania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E409E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Milewska, Agnieszka Parlińska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1F5C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35DE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9F3F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Gospodarstwa Wiejskiego SGGW w Warszawie</w:t>
            </w:r>
          </w:p>
        </w:tc>
        <w:tc>
          <w:tcPr>
            <w:tcW w:w="850" w:type="dxa"/>
          </w:tcPr>
          <w:p w14:paraId="66BC59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DBAC148" w14:textId="62B7876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B133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C0163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C43B8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Leszek Czapiewski, Józefa Monika Gryko, Jarosław Kubiak, Joanna Lizińska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055C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BD264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07258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5D2F8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D796A88" w14:textId="7982DEF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95AE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94B28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przedsiębiorstw w modelach i zadaniach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362EF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Dec, Piotr Masiukiewicz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587E5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98B25A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2F8E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CAFA3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6D6E32D" w14:textId="69274C3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F8D4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5FEE3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publiczne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644A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Wernik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88494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150CB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AAB4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23A393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F3FC37" w14:textId="554E297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D60B7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A81BC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wobec wyzwań współczesności -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E2C3B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E15D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Adamek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C8F4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5633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29A04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A14CC7B" w14:textId="59ACE61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51F76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05EF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Finanse współczesne. Wybrane problemy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5CA66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Leszek Jerzy Jasiński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C52B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2346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6252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5903F6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061DF4F" w14:textId="0823704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F557D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3870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Finansowe i strategiczne aspekty ekonomii współdzielenia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D3580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91EF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Firlej, Mateusz Mierzejewski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1AF1C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5EE41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529834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3689BF" w14:textId="34198C3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C07E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B8C2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Fizjoterapia w centrum symulacji medycznej. Badania naukowe i praktyka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F145C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B27B4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Żak, Marek Dąbrowski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D3CAC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9FD8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5325C5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465D414" w14:textId="6B23C67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D4F67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A45C1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Fizjoterapia w dysfunkcjach stopy i stawu skokowo-goleniowego u dorosłych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1A6DE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Aneta Bac, Agnieszka Jankowicz-Szymańska, Henryk Liszka, Sabina Kaczor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F81C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6C25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9F844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568172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176CAA" w14:textId="3F0A370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85CC0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4F0C3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Fizjoterapia w ortopedii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9AC7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D136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Dariusz Białoszewski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33DE9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EFE4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05EEFA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B624680" w14:textId="3C0A792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B0A3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66FF0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Funkcjonowanie Giełdy Papierów Wartościowych w Warszawie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F6A36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Gruszczyńska-Brożbar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B856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2DBACE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08578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78D768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E59FC6" w14:textId="7AD85B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3778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2574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Genetyka sportowa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B01C2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Cięszczyk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D8E2A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1F5876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590A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592B66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F9E7328" w14:textId="7116CAB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92F53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149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79CCD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Geopolityka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7173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Klaus Dodds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C5ABC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FEC99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CEB9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126C77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7C2F88" w14:textId="66425D3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B47EE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37629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Geopolityka Bałkanów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16B6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Danuta Gibas-Krzak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D6FE8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93D5D8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3AF9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B002E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FFCCBE" w14:textId="70F28AD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3865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CA250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Geopolityka Nowego Jedwabnego Szlaku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9E6F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Mikołaj Lisewski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CA30A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5CEDB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CC77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23C58B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C1CF83" w14:textId="6C86E56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95E768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152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F518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Gimnastyka w szkole podstawowej i ponadpodstawowej. Podręcznik dla studentów akademii wychowania fizycznego, nauczycieli wychowania fizycznego i amatorów gimnastyki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0C3F2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Sobera, Jolanta Barbara Jabłonkowska, Piotr Piestrak, Patrycja Proskura, Alicja Rutkowska-Kucharska, Ryszard Serafin, Henryk Sienkiewicz, Aleksandra Sikora, Anna Tomaszewska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3102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B3D8BE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32D4B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Wychowania Fizycznego im. Polskich Olimpijczyków we Wrocławiu</w:t>
            </w:r>
          </w:p>
        </w:tc>
        <w:tc>
          <w:tcPr>
            <w:tcW w:w="850" w:type="dxa"/>
          </w:tcPr>
          <w:p w14:paraId="0E1B8A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FE51FF" w14:textId="518C8C8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42BE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A01E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Global Long-term Economic Growth and the Economic Transformation of Poland and Eastern Europe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BAA5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Stanislaw Gomulka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46A96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1BB4C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9F293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17F74B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49FE31A" w14:textId="05131D7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C9C8C2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B9E9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Globalna nauka, globalni naukowcy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4536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Kwiek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3E66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FA99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5DF5A8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495DCF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FB9D15" w14:textId="2EFB70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4D826E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35A1A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Globalne zarządzanie gospodarcze. Wyzwania dla światowego systemu handlu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BF45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Wróbel, Karina Jędrzejowska, Marek Rewizorski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EE0F9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C9F2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6A8E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7F087F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6D57AB" w14:textId="040099E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C5F21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E43B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Gospodarka światowa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DC1D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Rafał Matera, Janusz Skodlarski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36F79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68DF5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F0CA6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61D19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ED1BF4" w14:textId="455C6AA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C93F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93C9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Gospodarowanie kapitałem ludzkim i zarządzanie zasobami ludzkimi - wybrane aspekty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BB3E7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CF4B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Kunasz, Sandra Misiak-Kwit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88C7F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06C97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Akademicka Oficyna Wydawnicza EXIT Andrzej Lang</w:t>
            </w:r>
          </w:p>
        </w:tc>
        <w:tc>
          <w:tcPr>
            <w:tcW w:w="850" w:type="dxa"/>
          </w:tcPr>
          <w:p w14:paraId="057575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C4D800B" w14:textId="06180D0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3564E3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10431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Gospodarowanie kapitałem ludzkim jako narzędzie zwiększania produktywności pracy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8ED11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Kozioł, Jurij Renkas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B83B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C2C2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A5E4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Krakowie</w:t>
            </w:r>
          </w:p>
        </w:tc>
        <w:tc>
          <w:tcPr>
            <w:tcW w:w="850" w:type="dxa"/>
          </w:tcPr>
          <w:p w14:paraId="63B96E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1A24E35" w14:textId="5BCA9F1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35F5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159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0C58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Gospodarowanie potencjałem pracy zorientowane na interesy pracobiorców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B6AD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Cierniak-Emerych, Małgorzata Gableta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C27ED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2E1D0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F5D9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074580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BD8693" w14:textId="106C388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A9F48E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BBBC2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Handel zagraniczny. Transformacja biznesu międzynarodowego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2FA4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 W. Puślecki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7C5B0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0CBEA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1FBBE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2C27C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024066A" w14:textId="1A3D565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EE05E2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8943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Hematologia sportowa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FEF3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Zbigniew Dąbrowski, Anna Marchewka, Aneta Teległów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BC3BB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F5240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D7517E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3E2563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FE26F85" w14:textId="3B642C0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116DB3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4E484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Historia myśli o organizacji i zarządzaniu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ADB3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Kazimierz Krzakiewicz, Janusz Kraśniak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BD90E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1097F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47F3A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0CFAFE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A97A54" w14:textId="1408709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CDD0B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71499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Historia ustroju i prawa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63C7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Lech Krzyżanowski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AFC09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FCD70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D16F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Od nowa</w:t>
            </w:r>
          </w:p>
        </w:tc>
        <w:tc>
          <w:tcPr>
            <w:tcW w:w="850" w:type="dxa"/>
          </w:tcPr>
          <w:p w14:paraId="22D4FA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2D8F3E" w14:textId="5FADD8C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C6CFF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22617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HOW TO BE A SUCCESSFUL ORGANIZATION? THE CHALLENGES OF CONTEMPORARY NGO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A549D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B2824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Mikołajczak, Agnieszka Ziomek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04B52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5A648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2B6364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45F9EF" w14:textId="1F1A14C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DD23E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B626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How to Replicate Success and Avoid Failures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DFDA1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Pieńkowski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62EAA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Infor Pl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474B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51E87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Infor PL</w:t>
            </w:r>
          </w:p>
        </w:tc>
        <w:tc>
          <w:tcPr>
            <w:tcW w:w="850" w:type="dxa"/>
          </w:tcPr>
          <w:p w14:paraId="469B8D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3D162CD" w14:textId="589CC3B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924CD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9AE0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Idealnie dopasowana. Kariera szyta na miarę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5A717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Emilia Wojciechowska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3067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117A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9164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eBOOKnij to</w:t>
            </w:r>
          </w:p>
        </w:tc>
        <w:tc>
          <w:tcPr>
            <w:tcW w:w="850" w:type="dxa"/>
          </w:tcPr>
          <w:p w14:paraId="110C81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F619C1C" w14:textId="27BE723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C80D4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B2C0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Idee i wartości w europejskim dziedzictwie aksjologicznym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8728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Adam Podgórski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3AE5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Teresa Dziemińska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7861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A3787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Derewiecki</w:t>
            </w:r>
          </w:p>
        </w:tc>
        <w:tc>
          <w:tcPr>
            <w:tcW w:w="850" w:type="dxa"/>
          </w:tcPr>
          <w:p w14:paraId="503144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82F634" w14:textId="0D17573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AED9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4E682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Influencer Marketing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A26CAE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Łaszkiewicz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D4377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3D29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57062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537A50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C27E24D" w14:textId="167F23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22BD6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E2DD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Inkluzja symetryczna młodzieży z niepełnosprawnością intelektualną oraz młodzieży studiującej. Rozwiązania praktyczne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4A30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Pietrzak, Ewelina Sobocha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356A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95076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EED2E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Pedagogiczny Kraków</w:t>
            </w:r>
          </w:p>
        </w:tc>
        <w:tc>
          <w:tcPr>
            <w:tcW w:w="850" w:type="dxa"/>
          </w:tcPr>
          <w:p w14:paraId="2671C3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D6A634" w14:textId="7554D58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121A0B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170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121FEA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Inkluzywna gospodarka światowa – szanse i wyzwania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6286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Pawlas, Sylwia Talar, Małgorzata Dziembała, Katarzyna Czech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7BF99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C5F0F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5EBB0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5290E6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23FA92" w14:textId="1BF02E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EB2EFE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A986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Innowacje w logistyce – trendy, praktyczne zastosowania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F9A78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Koliński, Michał Adamczak, redakcja naukowa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41B29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115BE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A39D1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6824C4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4FFC159" w14:textId="6594544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A5080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D6A9A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Innowacje w wybranych sektorach gospodarki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DABAE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Bartłomiej Gładysz, Stanisław Marciniak, Zbigniew Chyba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E4453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3E66F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0189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0671C4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C4D062" w14:textId="557D7FB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A96A3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85DB0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Innowacyjne formy obsługi logistycznej współczesnych łańcuchów dostaw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D4AFD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Wasielewska-Marszałkowska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FA16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2BBE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A4AF5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4A98D6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3096653" w14:textId="64769D4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17AEC5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3C963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Instrumenty współczesnej polityki pieniężnej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FFDF1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Skopowski, Marcin Wiśniewski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C2374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72DE30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6B72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57D20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84EBADB" w14:textId="1C41DDC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A7366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DFB6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Instrumenty zarządzania jako odpowiedź na uwarunkowania zewnętrzne otoczenia organizacji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77DA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0FE08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Szymańska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CA171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95DD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25E692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A137E96" w14:textId="1985BBD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6329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A4345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Instytucje i prawo Unii Europejskiej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D746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Wyrozumska, Maciej Górka, Jan Barcz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C0B9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9036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97F8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A8383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50DCA8" w14:textId="62508E7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EC09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2485C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Instytucje otoczenia biznesu. Wybrane aspekty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1ACE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6EDB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Skulski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FD69A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6FD87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47764A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954BB7" w14:textId="200AEC4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2DF0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1720A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Integracja europejska. Uwarunkowania, istota i następstwa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F110E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Konstanty Adam Wojtaszczyk, Tadeusz Wallas, Paweł Stawarz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C607B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C7AFB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FE4B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5E179C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6294B92" w14:textId="4ADA42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C8688B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36C6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Integracja monetarna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06F61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Jakub Borowski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BF8DF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5976A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CFAC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246FC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38F1E16" w14:textId="685F273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94513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0CF2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Intelektualizacja w edukacji fizycznej. Przykładowe materiały metodyczne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AEBC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Józef Węglarz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3705A8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4E660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AD0B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257031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0922CC" w14:textId="5C2E019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821C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E937E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Inteligentne organizacje - specyfika, rozwój i dobre praktyki przedsiębiorców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B7A29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975C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Hanna Godlewska-Majkowska, Tomasz Pilewicz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BFF4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C1823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6BFF54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4A4F68" w14:textId="3D64DB4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88DC9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F82E5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Inteligentny biznes. Zarządzanie firmą w dobie dygitalizacji.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BBA4A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B. Wojtkiewicz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4CE8E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40C0A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2C58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ABDANK EU</w:t>
            </w:r>
          </w:p>
        </w:tc>
        <w:tc>
          <w:tcPr>
            <w:tcW w:w="850" w:type="dxa"/>
          </w:tcPr>
          <w:p w14:paraId="613CB2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9AF739" w14:textId="70A10FB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D506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E680FE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Internet, zdrowie i choroba - powiązania społeczne, kulturowe i edukacyjne, Kultura medialna i komunikacja społeczna, tom 2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3801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A984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Siuda, Magdalena Pluta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64E7A0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AC14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6DE4B5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241B10D" w14:textId="7A0B178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0B0A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195B4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Internetowe public relations w komunikacji marketingowej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73134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Mariusz Woźniakowski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C53F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2B773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D88C0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169222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A225826" w14:textId="7F3349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3221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44CC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Interwencja kryzysowa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57505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Sylwia Kluczńska, Jan Czesław Czabała, Ewa Sokołowska, Katarzyna Prot-Klinger, Małgorzata Łuba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4E61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Sylwia Kluczyńska, Jan Czesław Czabała, Lidia Zabłocka-Żytka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AFFD0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EDDC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Pedagogiki Specjalnej</w:t>
            </w:r>
          </w:p>
        </w:tc>
        <w:tc>
          <w:tcPr>
            <w:tcW w:w="850" w:type="dxa"/>
          </w:tcPr>
          <w:p w14:paraId="6D87C4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DEEAC7" w14:textId="0C9132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29C56D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2BC2F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Interwencje antystresowe w organizacji. Modele. Zarządzanie. Efektywność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885F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Dorota Molek-Winiarska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2D05C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7C14E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93A76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948A3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107CB9" w14:textId="32B3EF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CE195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187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2AAA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Inżynieria produkcji i jakości – obszary i kierunki rozwoju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0E88C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redakcja naukowa, Agnieszka Woźniak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6CF7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5DABC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B92CE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3BFB21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A807FF" w14:textId="2C4C031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8D9A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7D48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  <w:t>Jak efektywnie i skutecznie obronić pracę magisterską, licencjacką czy doktorską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4589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Karolina Pietrusińska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7B17B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7EE2B6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A74A3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B2093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0766D9C" w14:textId="2BCF394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47A6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BCAF5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mądrze inwestować? Czyli 20 sposobów na Twoją emeryturę.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4B7F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Broniecka, Krzysztof Pilch, Wiesława Pastuszek, Ewelina Kałużna, Anna Bednarczyk, Silver Star, Filip Kowarski, Olga Marciniak, Waldemar Kochanek, Tomasz Wiśniewski, Marek Zarzycki, Mike Satoshi, Olga Łączkowska-Majda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F6AA2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F3FE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378E8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Twój biznes od podstaw</w:t>
            </w:r>
          </w:p>
        </w:tc>
        <w:tc>
          <w:tcPr>
            <w:tcW w:w="850" w:type="dxa"/>
          </w:tcPr>
          <w:p w14:paraId="47D45C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FE3708" w14:textId="38FE335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57B40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1A2D0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motywować pracowników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28A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Broniecka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9FEC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A3B63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6BF7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Twój biznes od podstaw</w:t>
            </w:r>
          </w:p>
        </w:tc>
        <w:tc>
          <w:tcPr>
            <w:tcW w:w="850" w:type="dxa"/>
          </w:tcPr>
          <w:p w14:paraId="0B0537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674C071" w14:textId="623E467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91EB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712AC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polecać i organizować pracę hybrydową?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63C5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Wrońska-Zblewska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9D0E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51855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E762B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i Praktyka</w:t>
            </w:r>
          </w:p>
        </w:tc>
        <w:tc>
          <w:tcPr>
            <w:tcW w:w="850" w:type="dxa"/>
          </w:tcPr>
          <w:p w14:paraId="0A227A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7295796" w14:textId="67C56BC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0779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1D6BE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przygotować dobrej jakości biznesplan w ramach PROW i innych programów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65BCD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Kalman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AF9BF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A27BC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16ABE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i Praktyka</w:t>
            </w:r>
          </w:p>
        </w:tc>
        <w:tc>
          <w:tcPr>
            <w:tcW w:w="850" w:type="dxa"/>
          </w:tcPr>
          <w:p w14:paraId="1BC5E1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DD56C37" w14:textId="116ADA0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81208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EB95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w prosty sposób zapewnić sobie życie bez bólu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6D144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Klimek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3725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A2C6E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B611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e-bookowo</w:t>
            </w:r>
          </w:p>
        </w:tc>
        <w:tc>
          <w:tcPr>
            <w:tcW w:w="850" w:type="dxa"/>
          </w:tcPr>
          <w:p w14:paraId="4B3A34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800B627" w14:textId="130C41E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FA561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68D1A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 zarządzać dużymi projektami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E2BE7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Bent Flyvbjerg, Dan Gardner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501C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D694B0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7023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58493F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8DB7DC" w14:textId="0D201DE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58D81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16720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Jakość życia a nierówności ekonomiczne. Zagadnienia pomiaru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C5404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Biernacki, Katarzyna Ostasiewicz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E4871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C2E9D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36ED9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242880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722486E" w14:textId="40D407C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DD3551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73B8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Jedz na zdrowie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6CB2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Aleksander Wójcik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15D9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55D0D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3A3C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EcoMedico</w:t>
            </w:r>
          </w:p>
        </w:tc>
        <w:tc>
          <w:tcPr>
            <w:tcW w:w="850" w:type="dxa"/>
          </w:tcPr>
          <w:p w14:paraId="213B34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1E643D4" w14:textId="7768A8E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941A0D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5C536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Kapitał ludzki w przedsiębiorstwie i gospodarce - problemy i wyzwania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D020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07FC1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Ewa Mazur-Wierzbicka, Patrycja Zwiech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25F0D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A956F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Akademicka Oficyna Wydawnicza EXIT Andrzej Lang</w:t>
            </w:r>
          </w:p>
        </w:tc>
        <w:tc>
          <w:tcPr>
            <w:tcW w:w="850" w:type="dxa"/>
          </w:tcPr>
          <w:p w14:paraId="052487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AE187F" w14:textId="657C794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C4E5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9D60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Kapitał wysokiego ryzyka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D97DA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Wiesława Przybylska-Kapuścińsk, Marek Mozalewski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5B8E4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1236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D2A2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344A2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E93A274" w14:textId="2B118A2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EEB0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199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A0406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Kierowanie zespołami ludzkimi na miarę rewolucji cyfrowej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767D1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E478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Teresa Bal-Woźniak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EAC52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995D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Rzeszowska</w:t>
            </w:r>
          </w:p>
        </w:tc>
        <w:tc>
          <w:tcPr>
            <w:tcW w:w="850" w:type="dxa"/>
          </w:tcPr>
          <w:p w14:paraId="5AEED6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017AE3" w14:textId="179CA4B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CBF0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DF70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Kierunki polityki gospodarczej w warunkach niestabilności rynków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DD8A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60F0C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Arkadiusz Żabiński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A681F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7859D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6F68DF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E06711" w14:textId="25598A6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D409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7A15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Kierunki rozwoju rynku nieruchomości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8962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3A563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Bartkowiak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AF0E9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744A0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771E44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C71C2F" w14:textId="5F25123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DEE5A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F1BD4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Kilogramy to nie wszystko, czyli jak schudnąć i wyrzeźbić ciało bez restrykcyjnej diety i efektu jo-jo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B65C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Kamila Górecka-Kirwiel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1898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9CE9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4B444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e-bookowo</w:t>
            </w:r>
          </w:p>
        </w:tc>
        <w:tc>
          <w:tcPr>
            <w:tcW w:w="850" w:type="dxa"/>
          </w:tcPr>
          <w:p w14:paraId="2C37C4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C067088" w14:textId="727F44B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91307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FCDC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Kluczowe zagadnienia tyflopedagogiki i nauk pokrewnych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99BA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Jadwiga Kuczyńska-Kwapisz, Marzena Dycht, Emilia Śmiechowska-Petrovskij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A9745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85931D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0D951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177C97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3861F8D" w14:textId="21CD9E3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17D5F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7851C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Kobiety w systemie bezpieczeństwa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E687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BEA90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Gasztold, Kornela Oblińska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B650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D3CE0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683B4F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493779A" w14:textId="466EE27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7558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FC5F0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Kodeks Cywilny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A273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E2D48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Kaszok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4A05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C640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Od nowa</w:t>
            </w:r>
          </w:p>
        </w:tc>
        <w:tc>
          <w:tcPr>
            <w:tcW w:w="850" w:type="dxa"/>
          </w:tcPr>
          <w:p w14:paraId="26F3FE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8133FB" w14:textId="796413F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860431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FA6B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Kodeks cywilny. Część ogólna. Skrypt z tekstu ustawy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4F327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Wysocki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3806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65C4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22BEF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e-bookowo</w:t>
            </w:r>
          </w:p>
        </w:tc>
        <w:tc>
          <w:tcPr>
            <w:tcW w:w="850" w:type="dxa"/>
          </w:tcPr>
          <w:p w14:paraId="0F6021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446474" w14:textId="75E6ECF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B3F51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7CEED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Kodeks spółek handlowych. Łączenie, podział i przekształcanie spółek. Komentarz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87034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Michalski, Michał Boryczka, Małgorzata Badowska, Maciej Boryczko, Marcin Kasprzyk, Maciej Kożuchowski, Tomasz Maślak, Katarzyna Olszak, Julia Trzmielewska, Bartłomiej Woźniak, Monika Żulińska, Karolina Krzal-Kwiatkowska, Małgorzata Wiśniewska, Majka Rucińska, Karol Stępniak, Joanna Trzmielewska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39E99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76FE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E156E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71D52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FBDEFC" w14:textId="7AFCE21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5CE7C3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D7F83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Kompetencje kadry kierowniczej w kształtowaniu kapitału ludzkiego przedsiębiorstwa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FF7B4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Drozdowski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CE06D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E7BE3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D7895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5279C7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1F8074" w14:textId="24EA0FC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AA61E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1E51E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Kompetencje organów władzy i administracji w zakresie obrony w państwach sąsiadujących z Rzeczpospolitą Polską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DD5CC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Szynowski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E1BD0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C0DB7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553AC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Akademii WSB</w:t>
            </w:r>
          </w:p>
        </w:tc>
        <w:tc>
          <w:tcPr>
            <w:tcW w:w="850" w:type="dxa"/>
          </w:tcPr>
          <w:p w14:paraId="426BC9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9AD46C" w14:textId="3C17E11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8FE4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4157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  <w:t>Kompetencje pracowników organizacji w Przemyśle 4.0. Perspektywa pokolenia Z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D384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Bernard Bińczycki, Wiesław Łukasiński, Sławomir Dorocki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69137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7C030D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C38AE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B237B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81E4287" w14:textId="1B4FAF1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FD3FA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23AA3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Kompetencje przyszłości - wyzwania w pedagogice edukacji i psychologii.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EA9D9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F752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Martyna Majewska, Milena Matuszewska - Birkowska, Tomasz Orczykowski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2425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BBCF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Handlowa Nauk Stosowanych</w:t>
            </w:r>
          </w:p>
        </w:tc>
        <w:tc>
          <w:tcPr>
            <w:tcW w:w="850" w:type="dxa"/>
          </w:tcPr>
          <w:p w14:paraId="5AFD22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5A37FB" w14:textId="3C0F5F7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EB3B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4F59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Kompetencje społeczne, inteligencja emocjonalna i zdrowie psychiczne studentów - kandydatów na nauczycieli wychowania fizycznego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1195F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Kuk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70DE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60B45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963AF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34CEAB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EA81512" w14:textId="779A1C7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2293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97688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Kompetencje w logistyce w świetle aktualnych wyzwań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677E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Dorota Kwiatkowska-Ciotucha, Urszula Załuska, Alicja Grześkowiak, Michał Jakubiak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7BC3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B01207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54762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6E4211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DBEF2A4" w14:textId="77AC6EE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13D1F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0E08C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Kompleksowy Model Dojrzałości Lean Manufacturing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7A33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Aleksander Ostapiuk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225F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9C8953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F1257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2D27DD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A8AE2E" w14:textId="6D76BBC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6F6CF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AB550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Komunikacja w kryzysie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8D64F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Kate Hartley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B0C3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39045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E67BC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F0DA0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E7E060" w14:textId="48D309C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2EE81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8B6C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Komunikowanie organizacji w kryzysie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7C8FE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Dariusz Tworzydło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E128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CE309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F285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32A98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4394A49" w14:textId="741A90A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0979EB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217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B186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Komunikowanie polityczne. Skrypt dla studentów dziennikarstwa i komunikacji społecznej oraz politologii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87DE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Michalczyk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73B8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97F981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F97C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Śląski</w:t>
            </w:r>
          </w:p>
        </w:tc>
        <w:tc>
          <w:tcPr>
            <w:tcW w:w="850" w:type="dxa"/>
          </w:tcPr>
          <w:p w14:paraId="3A2C94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159C274" w14:textId="5B48507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4E3BE5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09F8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Komunikowanie się społeczne osób zagrożonych marginalizacją – konteksty teoretyczne i praktyczne rozwiązania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7E12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A6AA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Plutecka, Anna Gagat-Matuła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8D6F25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91CCF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Pedagogiczny Kraków</w:t>
            </w:r>
          </w:p>
        </w:tc>
        <w:tc>
          <w:tcPr>
            <w:tcW w:w="850" w:type="dxa"/>
          </w:tcPr>
          <w:p w14:paraId="004346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C11E1F" w14:textId="300616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85923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E480D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Konceptualizacja bezpieczeństwa granicznego w ujęciu historycznym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3C70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A570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Kominek, Adam Ostanek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FE492A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EDBF7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749ACD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76553A" w14:textId="71C1E04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6AD6B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6067C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Konsekwencje nagradzania wyników pracy nauczycieli szkół publicznych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F11C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Igor Hebda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9E9C6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7A800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E8E62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5C6DD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15F6D3B" w14:textId="291E689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B042D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20162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Konteksty edukacji szkolnej w obszarach indywidualnych doświadczeń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209F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Eugenia Rostańska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09CB0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61A20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365BF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Akademii WSB</w:t>
            </w:r>
          </w:p>
        </w:tc>
        <w:tc>
          <w:tcPr>
            <w:tcW w:w="850" w:type="dxa"/>
          </w:tcPr>
          <w:p w14:paraId="0E9F8A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FAF03F" w14:textId="1981DD1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4EE2E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222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208260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Kontrterroryzm. Siły specjalne. Działania wydarzenia w 2019 roku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4C454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Kuba Jałoszyński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ADA14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4B84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15F2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260B86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6EE431A" w14:textId="23312A5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DF4B8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223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3D6114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Kontrterroryzm. Siły specjalne. Działania wydarzenia w 2021 roku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64A3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Kuba Jałoszyński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EC91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196541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2484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30311E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3130F6" w14:textId="67727DA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91171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224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62305E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Kontrterroryzm. Siły specjalne. Działania wydarzenia w 2022 roku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4B07D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Kuba Jałoszyński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DE25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4820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10F2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2E4A7E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E7D65BE" w14:textId="7AF04FB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3046C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A1717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Konwencjonalna i niekonwencjonalna polityka monetarna. Ujemne stopy procentowe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2EC9A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Zenon Marciniak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EE4D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0CD2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ED4B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702F5B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72EC44" w14:textId="63DDC6A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B51C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E1F3B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Kreatywność nauczycieli i uczniów w edukacji wczesnoszkolnej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F497B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Beata Sufa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1264A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02870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01DC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Pedagogiczny Kraków</w:t>
            </w:r>
          </w:p>
        </w:tc>
        <w:tc>
          <w:tcPr>
            <w:tcW w:w="850" w:type="dxa"/>
          </w:tcPr>
          <w:p w14:paraId="4E1AF2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46B8E49" w14:textId="7AE0644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2DEA0E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D095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Kreowana i rzeczywista odpowiedzialność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9F469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Klich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08F6E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98FFF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45AA4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0D74DE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FC5433B" w14:textId="5776765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D3E446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D34B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Krótka historia wojny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FDD7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Jeremy Black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5021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Irmina Wala-Pęgierska, Paweł Szadkowski, Mirosława Szymańska, Marta Stochmiałek, Anita Rejch, Tomasz Zajbt, Justyna Mrowiec, Marcin Fabijański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A2C31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673E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RM</w:t>
            </w:r>
          </w:p>
        </w:tc>
        <w:tc>
          <w:tcPr>
            <w:tcW w:w="850" w:type="dxa"/>
          </w:tcPr>
          <w:p w14:paraId="76A743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2A34547" w14:textId="09CD83F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B110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D648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Krótki kurs. Design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3B763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John Heskett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718F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8CA61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CD07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C4C6D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48B31A" w14:textId="0B23E21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CA59CB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87A16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Kryzys przychodzi nagle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B2E7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Ewa Flaszyńska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687A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3F18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951B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7AA577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22B2FC" w14:textId="38D8009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0BDC5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B0FCA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Kryzysy Polski współczesnej. 1990-2022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CBBD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Piasecki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E203E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612C5A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3562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519C2F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91DCA0" w14:textId="6FD4186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39672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B373B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Kształcenie nauczycieli – perspektywa studentów w Polsce i Portugalii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00F2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Joanna Michalak-Dawidziuk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C5818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AAAB9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2AC21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36B8FC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49CC6E" w14:textId="71CB5A3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C9AB2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1B71C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Kształcenie zdalne Zmiany w polskiej edukacji po pierwszej dekadzie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C7A3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Mariusz Przybyła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DCCDB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6FC87C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F168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im. Adama Mickiewicza</w:t>
            </w:r>
          </w:p>
        </w:tc>
        <w:tc>
          <w:tcPr>
            <w:tcW w:w="850" w:type="dxa"/>
          </w:tcPr>
          <w:p w14:paraId="215125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BBC3FD6" w14:textId="4128100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345D0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DE25A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Kształtowanie bezpieczeństwa wewnętrznego w wymiarze administracyjno-prawnym jako zadanie wybranych podmiotów administracji publicznej i sektora publicznego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FC8AC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07FD4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Trubalska, Łukasz Wojciechowski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305A8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B2E56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Ekonomii i Innowacji</w:t>
            </w:r>
          </w:p>
        </w:tc>
        <w:tc>
          <w:tcPr>
            <w:tcW w:w="850" w:type="dxa"/>
          </w:tcPr>
          <w:p w14:paraId="38FB68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6A5B50B" w14:textId="1FE045E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E9C6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81C8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Kultura ruchu dziecka przedszkolnego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0890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Zalewska-Meler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89B7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15E19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0CF8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79E681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2A2CD8D" w14:textId="1B0838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1F347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2CD8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Kultura rywalizacji i współpracy w szkole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8432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Bogusław Śliwerski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A2FE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B03879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75E3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569DB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2883D07" w14:textId="691C93F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AB464D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58DD5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Kultura strategiczna w prowadzeniu wojen hybrydowych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D4D85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Adrian Mitręga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20F46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F1801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02D3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086680E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0ABE525" w14:textId="5F6C84B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9A15F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549E8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Kultura szkoły Montessori w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F7861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Jaroszewska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83B6A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A6227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2A3CA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612B8B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48A94A2" w14:textId="5EA25A8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82A5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139F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Kultura szkoły w modelu La Tefy Schoen i Charlesa Teddliego. Inspiracje teoretyczne i badawcze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3DDAB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Tłuściak-Deliowska, Urszula Dernowska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FE04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0F2BF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A503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Pedagogiki Specjalnej</w:t>
            </w:r>
          </w:p>
        </w:tc>
        <w:tc>
          <w:tcPr>
            <w:tcW w:w="850" w:type="dxa"/>
          </w:tcPr>
          <w:p w14:paraId="1577EF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566506" w14:textId="3537172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374D8B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AA40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Logistyka a bezpieczeństwo. Innowacyjne rozwiązania logistyczne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7F9A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50DA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Joanna Antczak, Mariusz Fornal, Dariusz Grala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E27F0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83041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1D8066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6CB33B" w14:textId="61EDBCB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36E529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6392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Logistyka przyszłości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0B0B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7B926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Halina Brdulak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504E6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1890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86DF2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0FD58BA" w14:textId="2D03BF2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22496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0AAE1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Logistyka w systemie zarządzania przedsiębiorstwem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69BFE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Blaik, Anna Bruska, Sabina Kauf, Rafał Matwiejczuk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987B5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4BF0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4FC3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03C8E8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66EE7D9" w14:textId="4D920BF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24190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854D3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Makroekonomia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4131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Paul Krugman, Robin Wells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0981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8C6E8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1DDD6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6E1A6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3CE41EA" w14:textId="49B0BC9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C145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C9BDB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Mam, jestem, mogę. Kształtowanie odporności psychicznej u dzieci i młodzieży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22DED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Walęcka-Matyja, Elżbieta Napora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6EA6D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A7D3F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20BA5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1C4038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386C09" w14:textId="66D3273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C38F6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B61B4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Manipulacje i oszustwa na rynku finansowym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5432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170F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Monkiewicz, Anna Jurkowska-Zeidler, Edyta Rutkowska-Tomaszewska, Aleksandra Wiktorow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B37E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FA7A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4D955A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1739A08" w14:textId="75AAA21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9582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B9F5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Mapa kulturowa. Jak skutecznie radzić sobie z różnicami kulturowymi w biznesie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80B2D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Erin Meyer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E31B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06A435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4AA39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ZNAK Literanowa</w:t>
            </w:r>
          </w:p>
        </w:tc>
        <w:tc>
          <w:tcPr>
            <w:tcW w:w="850" w:type="dxa"/>
          </w:tcPr>
          <w:p w14:paraId="2E1942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26B2EEB" w14:textId="1A13ED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AE90C3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9871F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Marketing kreatywny - sztuka czy manipulacja?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FDDE8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F1E1B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Niedzielska, Joanna Pikuła-Małachowska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1154A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CA42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0982DA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FE5E2A" w14:textId="7C1440B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F3E7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BF3DD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Marketing partnerski na rynku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7E9F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Fonfara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5C575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46379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7D01D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0033E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1B28D0" w14:textId="0780257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A6F43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249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9701D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Marketing. Koncepcje, strategie, trendy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D2720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Henryk Mruk, Bogna Pilarczyk, Maria Sławińska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0705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56E800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3123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5A2AE0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61CEF86" w14:textId="39E478C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F981D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F7CE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Marketing. Podręcznik akademicki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A6EA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8237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Zygmunt Waśkowski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93A1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B941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0CF92A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9ACCB2A" w14:textId="4DEAE3A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1D89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B385D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Matematyka w ekonomii i zarządzaniu w przykładach i zadaniach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6186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Anholcer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7B84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1890D6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D313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472BF2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A898F3F" w14:textId="7BF4B6D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4FADC9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EDF1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Mechanizmy finansowe zjawiska urban sprawl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5DBC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Lityński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12E3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BA753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32F59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761895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90F738" w14:textId="283A9EC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490E2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FB08C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Media społecznościowe w tworzeniu innowacji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305AD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Zofia Samek-Preś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BD7CF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13F524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459C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6BEACB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C45186" w14:textId="2993B3D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66905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0C5C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Medycyna sportów walki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337F9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Zbigniew Krenc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56C23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9625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33AE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22660D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DC64AC2" w14:textId="400D9C0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E783D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E3C2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METODA ZYSKU W TRADINGU. 6 kroków do zarabiania na giełdzie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DA7F8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Dr Gregor Bauer, Michael Berkholz, Felix Lang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013C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7AB46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06856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i Praktyka</w:t>
            </w:r>
          </w:p>
        </w:tc>
        <w:tc>
          <w:tcPr>
            <w:tcW w:w="850" w:type="dxa"/>
          </w:tcPr>
          <w:p w14:paraId="6528A3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EDDF639" w14:textId="6323733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2EE2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0C727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Metody badawcze w naukach o zarządzaniu i jakości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34261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Lisiński, Marek Szarucki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4994C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8284D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D2A67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62089A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5A69785" w14:textId="7F252B9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43BCA1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C599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Metody i techniki rozwiązywania problemów zarządzania.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B9D6F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Zbysław Dobrowolski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D50C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5596F4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0E46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5006EF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1BCFEC" w14:textId="3520625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30F90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258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718E8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Metodyka kształcenia w zakresie przedsiębiorczości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18B1F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Zdzisława Piasecka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3317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27EA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60FE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366887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AE65C8" w14:textId="632158A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00455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259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148FF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Metodyka modelowania systemów motywacji pracowników na przykładzie PRODUKCYJNYCH FIRM RODZINNYCH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88A5F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Żaneta Nejman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7870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6EE4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4218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1533E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B32C07A" w14:textId="418B352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A837F0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1ABF8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Metodyka pracy dyplomanta w naukach o bezpieczeństwie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6BBD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Kulisz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94438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94B28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35190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482A6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113815" w14:textId="7334C9B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0EC8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31BDD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Między konformizmem a innowacyjnością. Strategie adaptacji młodzieży w szkole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F1508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Murawska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4E957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6D3D5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AE3A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4B2AAD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415980D" w14:textId="3F470B5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9A177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273B0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Międzykulturowość w sporcie. Ujęcie praktyczne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B59BB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Patrycja Gulak-Lipka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C6E31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A7261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11EC2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238B9E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0D1AD3F" w14:textId="3E4FDC5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771D5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AE4F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Międzynarodowe różnice ekonomiczne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205B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Leszek Jerzy Jasiński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16C85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4B6F6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2025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FD70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18C525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8772CED" w14:textId="5E4964F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F046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ACA4C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Miękkie zarządzanie w organizacji. Rozwój kariery i zachowania społeczne ludzi w organizacji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DE06F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Jolanta Jurczak, Michael Jaksa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61A4C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9E6D3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48A1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40B383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7009D66" w14:textId="41C1929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F03410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E3C8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Mikro- i makroekonomiczny wymiar rynku nieruchomości i inwestycji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F9B06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95979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Korombel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8A8FD2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603B3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3A2289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9619785" w14:textId="59F710A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A35B9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EFECF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Mikroekonomia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6A91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Paul Krugman, Robin Wells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34D70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D2979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60E9B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6475C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9FBC80" w14:textId="2AB3341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FE7B5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CFAB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Mini Trening Komunikacji Interpersonalnej. 15 ćwiczeń grupowych z omówieniem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018B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Płuska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4E2F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A844B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49E9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Skoczylas-Płuska</w:t>
            </w:r>
          </w:p>
        </w:tc>
        <w:tc>
          <w:tcPr>
            <w:tcW w:w="850" w:type="dxa"/>
          </w:tcPr>
          <w:p w14:paraId="37E268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1D1FC37" w14:textId="03C01F5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10F7C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A253A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Minitrening Komunikacji Interpersonalnej. 15 ćwiczeń grupowych z omówieniem. Część 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380B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Płuska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E1B55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999ADC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ABB8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Skoczylas-Płuska</w:t>
            </w:r>
          </w:p>
        </w:tc>
        <w:tc>
          <w:tcPr>
            <w:tcW w:w="850" w:type="dxa"/>
          </w:tcPr>
          <w:p w14:paraId="7C7FE0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1A9B4F1" w14:textId="50D6F3D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C58B2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878CB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Mit przedsiębiorczego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2420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Deirdre Nansen Mccloskey, Alberto Mingardi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E086B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Zieliński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423C2B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F2DA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Instytut Ludwiga von Misesa</w:t>
            </w:r>
          </w:p>
        </w:tc>
        <w:tc>
          <w:tcPr>
            <w:tcW w:w="850" w:type="dxa"/>
          </w:tcPr>
          <w:p w14:paraId="61555E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A07BB4C" w14:textId="2328033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68F2FE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E2EA8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Mobilność i transport jako determinanty bezpieczeństwa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F039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Gaca, Łukasz Foryś, Tomasz Łachacz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0E66E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3B355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796AE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511124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E4C207A" w14:textId="19A418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A92B1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5E74B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Model dojrzałości zarządzania ryzykiem w publicznym zarządzaniu kryzysowym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52E8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Smagowicz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A04E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E4B91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9D9A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474E97C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BF51987" w14:textId="2D21ED8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986C7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2A547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  <w:t>Modele biznesu oparte na cyfrowych platformach technologicznych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9A676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spacing w:val="-4"/>
                <w:sz w:val="14"/>
                <w:szCs w:val="14"/>
                <w:lang w:eastAsia="pl-PL"/>
              </w:rPr>
              <w:t>Krzysztof Bartczak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20CED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34F4BB1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BBAE5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Difin</w:t>
            </w:r>
          </w:p>
        </w:tc>
        <w:tc>
          <w:tcPr>
            <w:tcW w:w="850" w:type="dxa"/>
          </w:tcPr>
          <w:p w14:paraId="09A364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984EC38" w14:textId="5C4931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E111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95BFF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Modele zatrudnienia a strategia zarządzania zasobami ludzkimi w służbie cywilnej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963C9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Łukaszczuk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4323A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EBCE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25B74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Vizja Press</w:t>
            </w:r>
          </w:p>
        </w:tc>
        <w:tc>
          <w:tcPr>
            <w:tcW w:w="850" w:type="dxa"/>
          </w:tcPr>
          <w:p w14:paraId="7EEDB4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3F8C34" w14:textId="003058E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B66DC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41AF9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Monitoring finansowy w zarządzaniu przedsiębiorstwem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E156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Helena Kościelniak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CBA0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2DF30F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6719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59CE4C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AB622BC" w14:textId="5A62AD7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F298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6CACE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Motywacja osiągnięć zawodowych oficerów Wojska Polskiego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D6EFA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Mirosław Laskowski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8667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2CEF5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6E783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16A505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D01402C" w14:textId="53C70E0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85F52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BF847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 diet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D83E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Ilona Ciciała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EEB03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EA209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F124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 Miracle Desserts</w:t>
            </w:r>
          </w:p>
        </w:tc>
        <w:tc>
          <w:tcPr>
            <w:tcW w:w="850" w:type="dxa"/>
          </w:tcPr>
          <w:p w14:paraId="167177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76B2D7" w14:textId="1A11F1E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07A0F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3B6FA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Myśl pedagogiczna i psychologiczna o wychowaniu fizycznym i sporcie w warszawskiej Akademii Wychowania Fizycznego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DB1E1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C170F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Jerzy Nowocień, Katarzyna Płoszaj, Aleksandra Samełko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BAB16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9BBB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3D7AC1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B17CC99" w14:textId="294FD30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B7B8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1394A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Myślenie kreatywne, czyli coś z niczego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D968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Jasieński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89CE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9D2A7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1761B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765F64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CEB26B" w14:textId="4498812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10BE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76B7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Myślenie krytyczne w edukacji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157FE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Czaja-Chudyba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7B929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583E1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7A45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299F3C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F7AFA38" w14:textId="5CEF9F2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9F86C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02DE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Myślenie krytyczne, czyli jak żyć mądrzej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40BB8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Jasieński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AE6B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56B2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190F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6FB8F7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3FAFA5E" w14:textId="25F3386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DE342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6836E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Myślenie pytajne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3C60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J. Szmidt, Elżbieta Płóciennik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6420F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F684F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FB092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7EC7D0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49E44CB" w14:textId="52A6606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E638C1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C0315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Nadzór nad rynkami i instytucjami finansowymi w Polsce i strefie Euro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5F3E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Kołodziejska, Anna Kobiałka, Aneta Zakrzewska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DF6B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B35970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1EF4E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53CCF6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01EEF8B" w14:textId="7911F2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C1CEB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248B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Natura totalitaryzmów / The Nature of Totalitarianisms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8FAA8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zbiororwa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31317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7B35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B0AE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Instytut Solidarności i Męstwa im. Witolda Pileckiego</w:t>
            </w:r>
          </w:p>
        </w:tc>
        <w:tc>
          <w:tcPr>
            <w:tcW w:w="850" w:type="dxa"/>
          </w:tcPr>
          <w:p w14:paraId="409466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59694F" w14:textId="181B90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D890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833D7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Nauczyciel edukacji wczesnoszkolnej. Perspektywa mistrzostwa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7DB62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Jakubowicz-Bryx, Monika Kwiecińska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712B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ABF6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61E6D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747358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B8A707F" w14:textId="0818509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929CC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9EB0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Nauczyciel w lustrze refleksji. Rola twórczości pedagogicznej w kształceniu i praktyce zawodowej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D549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Ilona Żeber-Dzikowska, Joanna Bąk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6633F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82E4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09126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27D996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5AA80C" w14:textId="6180515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90A92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5AE9F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Nauczyciel-wychowawca (nie)wspierający ucznia – o znaczeniu nauczycielskich kompetencji społecznych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2B15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Piorunek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AD820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7641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CA48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im. Adama Mickiewicza</w:t>
            </w:r>
          </w:p>
        </w:tc>
        <w:tc>
          <w:tcPr>
            <w:tcW w:w="850" w:type="dxa"/>
          </w:tcPr>
          <w:p w14:paraId="12BDAD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C52028B" w14:textId="11AA96F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AED92B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21BB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Nauka o polityce. Skrypt akademicki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4292C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Bielecka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8B80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C14AE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63C3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86EF5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1761F7" w14:textId="33BAB8D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1384D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80DEA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Nauki ekonomiczne wobec wyzwań współczesnej gospodarki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8F189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258D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Patrycja Gulak-Lipka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CB2464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3F2F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1D525C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9B9B9C" w14:textId="7BB6B4B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11627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9FD2E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Negocjacje i mediacje w sferze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DD96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Magdalena Tabernacka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DEA3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B43F77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97982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B3FC2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0C501C" w14:textId="481933A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AD7ED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E90A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Neuromarketing w Internecie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E497F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Ralf Pispers, Joanna Rode, Benjamin Fischer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4A3C6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9FDD14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9515A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09DEB5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DABDFDA" w14:textId="3FED8AC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69F71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3850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Neuropsychologia tożsamości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775E1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Pąchalska, Bożydar L.J. Kaczmarek, Stefan Bednarek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05C77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70EA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E12D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6F23D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E90F1C" w14:textId="662A5FF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5B7603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6F437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Nienaruszalność, trwałość i bezpieczeństwo granic Rzeczypospolitej Polskiej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2065D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2A90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0E7441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2CBA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02B0BF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0353E7D" w14:textId="51A40F5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F56EF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AAF43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Nieprawidłowości i nadużycia na rynku funduszy inwestycyjnych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BAF8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Królikowska, Czesław Bartłomiej Martysz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E103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472C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76D0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1DEE95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AE8A90E" w14:textId="64E6F58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5AAF81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AFD14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Nieruchomości i ich wycena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0B33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BFD4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Korenik, Alicja Zakrzewska-Półtorak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C51BD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EE9C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0B66E7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373847" w14:textId="05C1A77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AA5CB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4B3E8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Nieruchomości. Jak kupić lub sprzedać mieszkanie i uzyskać kredyt hipoteczny?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4EB07F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Robert Stępowski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79D28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31C49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F4821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ROSTER</w:t>
            </w:r>
          </w:p>
        </w:tc>
        <w:tc>
          <w:tcPr>
            <w:tcW w:w="850" w:type="dxa"/>
          </w:tcPr>
          <w:p w14:paraId="714147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BC8BDC" w14:textId="706D8F8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A76D8E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6CF3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Nominalna i realna stopa zwrotu z instrumentów finansowych o niskim ryzyku – ocena z perspektywy gospodarstwa domowego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AD316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Dittmann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09C0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31EA3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9F233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628A7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50B9DA" w14:textId="50A827A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4E6A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A514E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Nowa zimna wojna. Konfrontacja i odstraszanie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39F9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Jerzy Zalewski, Krzysztof Najdzik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72CFC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3E193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EFEC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E05AE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14904F" w14:textId="1B050C6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F6A1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9A07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media i technologie w komunikacji marketingowej – wybrane obszary zastosowań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1E2C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ADD3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Bajdak, Zbigniew Spyra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48706A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16CF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2BB93D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1FB2B5E" w14:textId="7C7E398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F0FB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EB08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media w komunikacji wewnętrznej uczelni publicznych.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EB5BA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Damian Doleciński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CC6C08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FD410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58107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170F8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1D5F166" w14:textId="3609BD9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BB9F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300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7EA54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podejście do starzenia się w Unii Europejskiej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3C1D8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Agata Rusek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E8D8B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73771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50B69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2EBC08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1B06EE3" w14:textId="7E8BCB4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79A9D0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301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718656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technologie jako instrument realizacji polityki bezpieczeństwa informacyjnego. Prolegomena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9AF7C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Juliusz Sikorski, Robert Wawer, Daria Kamila Krzewniak, Natalia Moch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C3DA0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31EA8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FF85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540256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85895E" w14:textId="78BC97E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9AE51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95369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technologie komunikacyjne – nowe wymiary lokalności Kultura medialna i komunikacja społeczna, tom 1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FF45B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C66E8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Siuda, Krzysztof Stachura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2EFC73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BB2B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761C76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2BCCAD" w14:textId="3CF510D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F3B8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02D9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Nowe trendy w dietetyce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501F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zbiorowa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CC416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Krzystyniak, Joanna Kolonowska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A6EC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D360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Medyk</w:t>
            </w:r>
          </w:p>
        </w:tc>
        <w:tc>
          <w:tcPr>
            <w:tcW w:w="850" w:type="dxa"/>
          </w:tcPr>
          <w:p w14:paraId="2094FB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D61647C" w14:textId="0E70ED5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57DF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C1EF1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Nowoczesna Teoria Monetarna i możliwości jej wykorzystania w warunkach polskich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20DB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 Augustyński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9A40F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0354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D84F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1D4E93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79DCA1" w14:textId="6A832E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58B04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7070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Nowoczesne rozwiązania i trendy w zarządzaniu miastem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8D93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Konrad Głębocki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5B6F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1D0EF7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77EA4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458CA3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326992" w14:textId="3F72730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E11D8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DA46E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Nowy kształt nauczycielstwa. Szkic pedeutologiczny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2B0F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Bożena Marzec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6F5C5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D9FD34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7901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24B2FC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72DCDBC" w14:textId="0189CBB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08ADA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FBA3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 kreatywności w fizycznej edukacji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4AB4E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Józef Węglarz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AFA7B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652F32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4758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1E5A07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3529DD" w14:textId="7ECE2F9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33A677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29FDC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 mocy i niemocy współczesnego państwa polskiego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D180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Sadura, Jacek Raciborski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4B26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F05CF0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E4A2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Universitas</w:t>
            </w:r>
          </w:p>
        </w:tc>
        <w:tc>
          <w:tcPr>
            <w:tcW w:w="850" w:type="dxa"/>
          </w:tcPr>
          <w:p w14:paraId="470437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D7DD1CD" w14:textId="07D75BF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93F51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309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B2EBC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Oblicza przemocy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B1228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295CE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Ziółkowski, Piotr Rutkowski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10EBE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C36CD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6BF078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059A70C" w14:textId="0338DE0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EE658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5DDF4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Obligacje korporacyjne w finansowaniu rozwoju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F024F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Sierpińska, Małgorzata Kowalik, Agata Sierpińska-Sawicz, Michał Zubek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A9EF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047A5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7B330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7AADC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835D6F5" w14:textId="30CAD3A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A6A68C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F435A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Obowiązek wierności Rzeczypospolitej Polskiej w tradycji ustrojowej i pracach nad Konstytucją RP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F240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Gałka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9A059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951F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EE8E8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Akademickie SEDNO</w:t>
            </w:r>
          </w:p>
        </w:tc>
        <w:tc>
          <w:tcPr>
            <w:tcW w:w="850" w:type="dxa"/>
          </w:tcPr>
          <w:p w14:paraId="702752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BBD0EF" w14:textId="2F94598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843A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FBB09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Obszary (nie)pewności w pracy współczesnego nauczyciela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702C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695E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Joanna Ludwika Pękala, Katarzyna Białożyt-Wielonek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44A3A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EB5B3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Warszawski</w:t>
            </w:r>
          </w:p>
        </w:tc>
        <w:tc>
          <w:tcPr>
            <w:tcW w:w="850" w:type="dxa"/>
          </w:tcPr>
          <w:p w14:paraId="693C75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06E3F6" w14:textId="4F81064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F4B6B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5A29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Obywatelska polityka edukacyjna. Koprodukcja i współtworzenie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D067D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Ciepielewska-Kowalik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D0697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F8F38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9A333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Nomos</w:t>
            </w:r>
          </w:p>
        </w:tc>
        <w:tc>
          <w:tcPr>
            <w:tcW w:w="850" w:type="dxa"/>
          </w:tcPr>
          <w:p w14:paraId="23DBB2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8BBFFB7" w14:textId="3E5532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4643F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F0FA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Ocena funkcjonalności systemu kontroli w Siłach Zbrojnych RP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C829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Monika Nowikowska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8F82A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7B0E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2EF13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65701D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1BC056" w14:textId="19318CA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4E0FB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0BC7E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Ocenianie wspierające w budowaniu jakości praktyki edukacyjnej szkoły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4410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Kowalewski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03142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CBE85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416FE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1CEE27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BAC47D" w14:textId="77741FF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0AE77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03829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 a dostęp do informacji publicznej i ponowne wykorzystywanie informacji sektora publicznego. Próba zdefiniowania relacji w polskim porządku prawnym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5974F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Marlena Sakowska-Baryła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BF26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40FC0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010E2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CFB08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5E6E4F" w14:textId="05857C2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210A28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375E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 a prawo do informacji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E2E1F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Irena Kamińska, Mirosława Rozbicka-Ostrowska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A6F58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CB5F0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AC6EC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CF96C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7815CA1" w14:textId="37BF177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BA93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9C80E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 w administracji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CE32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Fajgielski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7529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0CCBA5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16B7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8F3BE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D736CB" w14:textId="79D0695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CB7DC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A52D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 w prawie publicznym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D760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Jędrzejczak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A1EA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B5F7C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EF2E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B6651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880F48F" w14:textId="2F5FD06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5DEB3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D15F6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osobowych. Kontrola i postępowanie w sprawie naruszenia przepisów. Poradnik ze wzorami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E8D0C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Mirosław Gumularz, Patrycja Kozik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203C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3AE960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BD4E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09CB95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5F7960C" w14:textId="6223E66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632C90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56B2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osobowych. Ocena ryzyka i skutków. Metody i praktyczne przykłady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F9E3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Kołodziej, Mirosław Gumularz, Mariola Więckowska, Tomasz Izydorczyk, Marcin Błoński, Beata Konieczna-Drzewiecka, Maciej Otmianowski, Monika Sobczyk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9408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40B8D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33F2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164BD7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C0DED6" w14:textId="769A763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43F47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067C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Ochrona danych osobowych. Poradnik praktyczny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E623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Witold Chomiczewski, Dominik Lubasz, Joanna Łuczak-Tarka, Adam Szkurłat, Kinga Majczak-Górecka, Aneta Frydrych-Romańska, Karolina Przybysz, Julia Wawrzyńczak, Paulina Wirska, Wojciech Grenda, Anna Maciaszczyk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6EF37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2E7B4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3C70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1EB655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4EE08C" w14:textId="5400C5B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3319A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103C3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Odmowa dostępu do informacji publicznej. Przesłanki, granice, procedura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8677E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Sitniewski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7613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DE41C2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17C0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CAD62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4A7420" w14:textId="62AE9FD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093F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FD855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Ogólne rozporządzenie o ochronie danych. Ustawa o ochronie danych osobowych. Komentarz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9660E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Fajgielski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4988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06565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12B18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0361E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088E0F" w14:textId="173CB47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55AE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2519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Ograniczenia kardiologiczne w sporcie amatorskim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5729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Folga, Renata Główczyńska, Anna Turska-Kmieć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CD3B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62D93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3457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0EE535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EF09BE9" w14:textId="0A33969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33EB84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306C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Opakowanie jako narzędzie oddziaływania na nabywców. Zarządzanie opakowaniem w przedsiębiorstwie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4B052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Monika Ratajczyk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B627A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BF974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FAC8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824FE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AE8B6E" w14:textId="3E4E6BD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F9A336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9B2D6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Opieka i wychowanie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CE37A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Władysława Szulakiewicz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DE33D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AE383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AF8C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618CBB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99837C" w14:textId="6F0F675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327E5E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AAF0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Ordynarna demonstracja władzy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4DF49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Zdeb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22F9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9D755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EC19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Universitas</w:t>
            </w:r>
          </w:p>
        </w:tc>
        <w:tc>
          <w:tcPr>
            <w:tcW w:w="850" w:type="dxa"/>
          </w:tcPr>
          <w:p w14:paraId="3CFD84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468D2A" w14:textId="64DC657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C55E7B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6A63B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Osobowościowe uwarunkowania postaw wobec osób z zaburzeniami psychicznymi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3C11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Wolska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6B6F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59A68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A0C8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762E75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30D8D65" w14:textId="6F59E59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A27E0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C93F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Osoby z niepełnosprawnością na otwartym rynku pracy. Bariery skutecznej inkluzji w miejscu pracy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9EF8C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Dorota Kwiatkowska-Ciotucha, Urszula Załuska, Alicja Grześkowiak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FBB7A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651E3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E919B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66C922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26791B8" w14:textId="4D3A8A5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9F61DD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E41C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Otwierając głowy. Migracje i kompetencje społeczne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73747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Izabela Grabowska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EB387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855E2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1D0CD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59D9DD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BBCAEBC" w14:textId="161F1C8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A4E15D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0A99D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Otyłość i jej powikłania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6194A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3E76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Lucyna Ostrowska, Paweł Bogdański, Artur Mamcarz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45F60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FB32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42952D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908EC5D" w14:textId="6FF4AB9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8846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333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6F90B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Otyłość wieku rozwojowego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2A08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9CBB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Noczyńska, Agnieszka Zubkiewicz-Kucharska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5D037B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F65A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186694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47220D" w14:textId="325E763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606CF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4167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Pamięć zbiorowa, pojednanie i stosunki międzynarodowe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42681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41C5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Nicolas Maslowski, Andrzej Szeptycki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2FFD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2D2D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Warszawski</w:t>
            </w:r>
          </w:p>
        </w:tc>
        <w:tc>
          <w:tcPr>
            <w:tcW w:w="850" w:type="dxa"/>
          </w:tcPr>
          <w:p w14:paraId="6CE8DE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0153CB" w14:textId="3CA94D3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1F247D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6BA7A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Państwo wobec ekstremizmu i radykalizmu - ekstremizm i radykalizm wobec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FFAB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Hołub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D5A00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CB92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B84A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460426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4B9DCFC" w14:textId="2847B47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EF8716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227F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 w klasie - scenariusze zajęć na różne okazje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9105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Kinga Białek, Magdalena Goetz, Anna Kiełczewska, M Synakiewicz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09297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CE06A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E1C7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i Praktyka</w:t>
            </w:r>
          </w:p>
        </w:tc>
        <w:tc>
          <w:tcPr>
            <w:tcW w:w="850" w:type="dxa"/>
          </w:tcPr>
          <w:p w14:paraId="61E2C0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CDFF3F" w14:textId="52EE7A8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95F72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DAB54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Pedagogia olimpijska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DE48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Pawłucki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9023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6B5812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C27E0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21DE81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F148B4" w14:textId="700D8A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9C5E2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945D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Pedagogiczne i psychologiczne aspekty życia człowieka w społeczeństwie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1CF4E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Gołębiowski, Anna Mączyńska, Gerard Paweł Maj, redakcja naukowa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F3D2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CD4B6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77AF4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527EF9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7C9C468" w14:textId="6C38406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7EDAC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9C30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Pedagogika dziecka. Podręcznik akademicki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0EE59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EE0C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Hanna Krauze-Sikorska, Michał Klichowski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158DC8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910E2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im. Adama Mickiewicza</w:t>
            </w:r>
          </w:p>
        </w:tc>
        <w:tc>
          <w:tcPr>
            <w:tcW w:w="850" w:type="dxa"/>
          </w:tcPr>
          <w:p w14:paraId="450BB9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B5BAAD7" w14:textId="6DE1471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280BED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254D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Pedagogika holistyczna. Studium z perspektywy metanauk społecznych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1A8E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Bogusław Śliwerski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C75F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EA03F7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AF12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Pedagogiki Specjalnej</w:t>
            </w:r>
          </w:p>
        </w:tc>
        <w:tc>
          <w:tcPr>
            <w:tcW w:w="850" w:type="dxa"/>
          </w:tcPr>
          <w:p w14:paraId="76726A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DE2520A" w14:textId="1E74010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6B5DD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00AC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Pedagogika prawa. Pomoc w zrozumieniu prawa i sensu życia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6D771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Leszek Stadniczeńko, Piotr Zamelski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33F3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E0A747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2203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Vizja Press</w:t>
            </w:r>
          </w:p>
        </w:tc>
        <w:tc>
          <w:tcPr>
            <w:tcW w:w="850" w:type="dxa"/>
          </w:tcPr>
          <w:p w14:paraId="63579B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3B84C7E" w14:textId="32F6F9F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7203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6F0C2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Pedagogika przedszkolna i wczesnoszkolna we współczesnej przestrzeni społecznej. Wybrane aspekty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D5D75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Jakubowicz-Bryx, Maria Sobieszczyk, Katarzyna Wojciechowska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5E6D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29E5B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02703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47E043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3CF3FA" w14:textId="0193565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05B4B9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97108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Pilates w rehabilitacji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5C11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Samantha Wood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72339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50197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EEA5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0C6345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EA300FA" w14:textId="5760E04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76884C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FBAA0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Planowanie finansowe w przedsiębiorstwie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5B229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Józefa Monika Gryko, Marta Kluzek, Jarosław Kubiak, Tomasz Nowaczyk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EE046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D091DA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1C49C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A89EE5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D36FF2" w14:textId="58891AE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694C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A45C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Płaszczyzny zjawisk społecznych. Obywatelskość. Cyberprzestrzeń. Socjoekologia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7B12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Kościołek, Bartłomiej Kotowski, Mielicka-Pawłowska Halina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8CFB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B9333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930D7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1ED908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AEF2D26" w14:textId="07178EA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77A71A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66EC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bankowości.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8188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redakcja naukowa, Wiesław Macierzyński, Ireneusz Pszczółka, Marzena Sobol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64EF9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D4FB9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C3A0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2DC971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A27959" w14:textId="2414B9A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A3EEB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088E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bezpieczeństwa informacyjnego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34750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Włodzimierz Fehler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F295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7117D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7ACEA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4A2340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AC9980" w14:textId="4574A36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7165A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F8A3F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doktryny prawnej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5B01F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Tomasz Bekrycht, Paweł Łabieniec, Jerzy Leszczyński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0A5EE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BB9E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0B60A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6ADAA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52C0284" w14:textId="6F84ABE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28971E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349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DE2AF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ekonomii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C6B7F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Leszek Jerzy Jasiński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30B08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64CE2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451B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4FC4C0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EDE674" w14:textId="4A14E08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69434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54756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logistyki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D63C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Jurczak, Sylwia Konecka, Anna Łupicka-Fietz, Kinga Pawlicka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C92C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DB3D2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6AC6D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1DF6FA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FA5868" w14:textId="26FF8CA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AEC8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4B16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marketingu. Zadania i studia przypadków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BADC2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Dymitrowski, Aleksandra Hauke-Lopes, Łukasz Małys, Milena Ratajczak-Mrozek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401B1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F986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BAA9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4C456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3EF001" w14:textId="6B47EE5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81E54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EA890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prawa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CB79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Góralczyk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F3D6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84B6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690D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19009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8418294" w14:textId="4DCD2C3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8A32C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4C9C8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prawa dla ekonomistów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C10D9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Aneta Kaźmierczyk, Bogusława Gnela, Piotr Wiatrowski, Paweł Dąbek, Piotr Kukuryk, Magdalena Małecka-Łyszczek, Kinga Michałowska, Aneta Mendrek, Ryszard Szostak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D8773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0672F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19DA7F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32526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8F6588" w14:textId="53326B5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3B25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097A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prawa finansów publicznych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A3E6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Morawski, Jacek Wantoch-Rekowski, Paweł Majka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C43E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99B3A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8DF2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04BAF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D5FAD22" w14:textId="029F9B5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63708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4ACE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rachunkowości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8CDF4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Violetta Skrodzka, Agnieszka Hajduk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01D26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6793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5A45B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Morski w Gdyni</w:t>
            </w:r>
          </w:p>
        </w:tc>
        <w:tc>
          <w:tcPr>
            <w:tcW w:w="850" w:type="dxa"/>
          </w:tcPr>
          <w:p w14:paraId="401695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DA2502" w14:textId="3D6B40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81E4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436DC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rachunkowości. Zbiór zadań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7A723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Violetta Skrodzka, Agnieszka Hajduk, Sławomir Skiba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16F1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52C784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60EB2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Morski w Gdyni</w:t>
            </w:r>
          </w:p>
        </w:tc>
        <w:tc>
          <w:tcPr>
            <w:tcW w:w="850" w:type="dxa"/>
          </w:tcPr>
          <w:p w14:paraId="568E04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D381797" w14:textId="2155C6E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7CAA8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9DCA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ubezpieczeń majątkowych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47D9A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Lesław Gajek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A366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49158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EEAB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2BD2B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22B07F" w14:textId="5E377FF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BEDCDC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FB2D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zarządzania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FBE7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CE242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Szymon Cyfert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F2415D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66718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1235D7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7D9926A" w14:textId="36A33F4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D9F07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359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EB20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zarządzania jakością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F5855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Szczepańska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ADB28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49AB9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EBA30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2FBFBF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77A7C1D" w14:textId="6A2214C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0D2C8D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6EF1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zarządzania organizacjami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83CA4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Kazimierz Krzakiewicz, Szymon Cyfert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71FA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491CF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D391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884AF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271D73F" w14:textId="55534F7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0F8140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825A3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Podstawy zarządzania procesami w zakładach ubezpieczeń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702B2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Lech Gąsiorkiewicz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D747C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8D453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49FD3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781C72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A81A7F" w14:textId="7652428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45B673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93DF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Pokoloruj swoją markę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0F803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Justyna Marciniak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5B3CC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B104E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16F4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eBOOKnij to</w:t>
            </w:r>
          </w:p>
        </w:tc>
        <w:tc>
          <w:tcPr>
            <w:tcW w:w="850" w:type="dxa"/>
          </w:tcPr>
          <w:p w14:paraId="4CCF5B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A2828EE" w14:textId="49FA416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0D6E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46A2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Polish economy 1918-2018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4CF6A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Gabriel Woźniak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2566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9CB797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DFFD2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0AC86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461C2FF" w14:textId="15A64F8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1B737F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CEB8C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Polityka bezpieczeństwa Polski w XXI wieku. Przegląd koncepcji programowych partii politycznych i ruchów społecznych w zakresie dziedzin bezpieczeństwa narodowego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375F4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Malendowicz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2DFA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01D6F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A141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28462D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A8A12F" w14:textId="27432BC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8284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B15C6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Polityka państwa wobec funduszy celowych w okresie transformacji ustrojowej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D7A99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Czernicki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36CEE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17C7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C45CB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56F3FD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C1C98FE" w14:textId="694C955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C3C71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366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5E964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Polska myśl ekonomiczna – wybrane problemy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B34A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36B0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Barbara Danowska-Prokop, Renata Pęciak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1896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D4C1D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3A0AAE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910E73F" w14:textId="46D395A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264C6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4CBB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POLSKA RAPORT O KONKURENCYJNOŚCI 2022. W kierunku zrównoważonej gospodarki w dobie pandemii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BBE8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DE0AA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Arkadiusz Michał Kowalski, Marzenna Anna Weresa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EFC5F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E5E8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3E20BE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44CB4D" w14:textId="09313DE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884281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102C9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Polska w dobie cyfryzacji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303C5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Mariusz Chądrzyński, Kinga Gruziel, Elżbieta Kacperska, Tomasz Klusek, Monika Utzig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2C893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3C8E4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EEB9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Gospodarstwa Wiejskiego SGGW w Warszawie</w:t>
            </w:r>
          </w:p>
        </w:tc>
        <w:tc>
          <w:tcPr>
            <w:tcW w:w="850" w:type="dxa"/>
          </w:tcPr>
          <w:p w14:paraId="4120AE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9B7ED4" w14:textId="1DC0CD4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3380BA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241F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Polskie prawo podatkowe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CDA1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Morawski, Marian Masternak, Adam Zalasiński, Paweł Kryczko, Bogumił Brzeziński, Krzysztof Lasiński-Sulecki, Paweł Majka, Janusz Orłowski, Jowita Pustuł, Adam Nita, Agnieszka Olesińska, Andrzej Ladziński, Ewa Prejs, Agnieszka Franczak, Marek Kalinowski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CB9B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90675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D62D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088F35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3995686" w14:textId="7911634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E5D7F3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E6C9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Pomiar i komunikowanie wartości ekonomicznej operacyjnego majątku trwałego w systemie rachunkowości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D7E5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Michalak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080FD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F7C34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F9FE3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2B1A83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6209D8" w14:textId="332F830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9919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70BC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Poradnik prawny dla influencerów i digital market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80E38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Kantorowski, Paweł Głąb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8E1E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34A3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D6532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Od nowa</w:t>
            </w:r>
          </w:p>
        </w:tc>
        <w:tc>
          <w:tcPr>
            <w:tcW w:w="850" w:type="dxa"/>
          </w:tcPr>
          <w:p w14:paraId="40C336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CB37F39" w14:textId="1C0FCAB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2209F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A415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Portfel inwestycyjny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9E13C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Perez, Jacek Truszkowski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0D18D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23661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B5591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24E070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528BC8" w14:textId="514E63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24A8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2619E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Postępowanie administracyjne i sądowoadministracyjne w diagramach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61235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zbiorowa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39D84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CEEC6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2019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F4417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e-bookowo</w:t>
            </w:r>
          </w:p>
        </w:tc>
        <w:tc>
          <w:tcPr>
            <w:tcW w:w="850" w:type="dxa"/>
          </w:tcPr>
          <w:p w14:paraId="474DEA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BF5BC8C" w14:textId="1329CE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3C976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2CE87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Postępowanie cywilne w zarysie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827AE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Witold Broniewicz, Andrzej Marciniak, Ireneusz Kunicki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6498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442A2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51118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5E5A4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1D830D4" w14:textId="15E3D1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4F24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2A7E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Postępowanie cywilne. Vademecum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4D67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Szczepanowska, Marcin Białecki, Filip Manikowski, Ewa Płocha, Sławomira Kotas-Turoboyska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8420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CDCB8C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AAAB4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FE665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040D01" w14:textId="24D0684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D62B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51A7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Powszechna historia państwa i prawa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3A111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Sójka-Zielińska, Michał Sczaniecki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306F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3122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1725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A3CDC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978AC2C" w14:textId="3BD8BF7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73DE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73D90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nauczyciela w perspektywie badacza jakościowego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FD8D3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Beata Pawłowska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C3A5F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67A70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2C52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0536D6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F6E4CEF" w14:textId="23DF5A7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71DBE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0E88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w czasach cyfrowych platform technologicznych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48D32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Izabela Ostoj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DDD8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4BE4BC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36D9E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4A9EA5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56B1B35" w14:textId="434AAA9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8A5C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0194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Pracownicze plany kapitałowe jako element systemu emerytalnego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F9EAA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Cycoń, Joanna Filiczkowska, Tomasz Jedynak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0DA7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7D8AF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EDB7D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Krakowie</w:t>
            </w:r>
          </w:p>
        </w:tc>
        <w:tc>
          <w:tcPr>
            <w:tcW w:w="850" w:type="dxa"/>
          </w:tcPr>
          <w:p w14:paraId="22805B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641F36B" w14:textId="314C7AE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FF63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897B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Praktyczna rachunkowość finansowa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D4CA5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Fuks, Anna Konieczna, Alicja Mazur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8809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DA235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89D1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5E1341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7C27270" w14:textId="23CEB3E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24432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3250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Praktyczne aspekty oceny ryzyka zawodowego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A562D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Lesław Zieliński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71B2A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4CEFF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9DEE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i Praktyka</w:t>
            </w:r>
          </w:p>
        </w:tc>
        <w:tc>
          <w:tcPr>
            <w:tcW w:w="850" w:type="dxa"/>
          </w:tcPr>
          <w:p w14:paraId="4BD770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51D6F2C" w14:textId="23091C5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9AD2D5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B170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autorskie w praktyce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2539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Podolska, Jacek Markowski, Joanna Marszałek, Ewelina Szatkowska, Joanna Kostrzewska, Dagmara Jaroszewska-Choraś, Małgorzata Węgrzak, Anna Bober-Kotarbińska, Dominika Szumała, Mariusz Szatkowski, Paula Chmielowska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2E2B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3935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C574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F9225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260B72A" w14:textId="14AFDA6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53EE16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858D3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 - część ogólna z testami online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2A575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Kawałko, Hanna Witczak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0A848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53046B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2025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B9EB3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C.H. Beck</w:t>
            </w:r>
          </w:p>
        </w:tc>
        <w:tc>
          <w:tcPr>
            <w:tcW w:w="850" w:type="dxa"/>
          </w:tcPr>
          <w:p w14:paraId="395B03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26E98B" w14:textId="73AF98E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35F97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54BBF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 i handlowe w zarysie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5F461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Katner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B56CD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C11D8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3B642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2891C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49C0585" w14:textId="5112558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9DA1E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FDCD6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Część ogólna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6209B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Skowrońska-Bocian, Adam Brzozowski, Wojciech Kocot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BE8E6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DD30A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0A13C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76827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910AD58" w14:textId="01B6FB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8CB0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05D3C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Część ogólna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3F463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Machnikowski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8D38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C2EB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2025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DD0A9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3DD0B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EC66F49" w14:textId="32060EA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FD6EC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435F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Część ogólna i prawo rzeczowe. Kazusy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ABF0D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Teresa Mróz, Agata Zając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E87BC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53E66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5BAEA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D6C79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07137DF" w14:textId="357942E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A801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14DD4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Przed egzaminem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1D2A6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Kamieński, Emilia Gil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5AE2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B8295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1631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08074D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824B34" w14:textId="1B3669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27933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EBBF5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Zarys części ogólnej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BB5CA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Jerzy Ignatowicz, Krzysztof Stefaniuk, Aleksander Wolter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3869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7382D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294D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117AEA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443002B" w14:textId="33872D9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98BE8E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772A5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cywilne. Zarys wykładu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44AF42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Bieranowski, Piotr Bogdalski, Mieczysław Goettel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8564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6383D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C525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3ED38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B6D0722" w14:textId="1EB0767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96A2C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3D74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finansów publicznych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5B77F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Smoleń, Beata Kucia-Guściora, Piotr Pomorski, Marcin Burzec, Michał Jędrzejczyk, Marzena Świstak, Monika Münnich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A5D1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35DC8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CECB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72BE69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760CF2B" w14:textId="0DEE003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0B77BC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A13F4E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gospodarcze i handlowe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AA829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 xml:space="preserve">Aleksander Kappes, Bartosz Kucharski, Szymon </w:t>
            </w: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Byczko, Wojciech J. Katner, Jakub Janeta, Andrzej Jakubiec, Przemysław Katner, Adrian Zbrojewski, Jakub Oleszczak, Anna Rzetelska, Maciej Węgierski, Urszula Promińska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04A01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2303EB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FE1E0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7E8B2B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1D6BE29" w14:textId="3C20024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7F89B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77C33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gospodarcze publiczne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E2B0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Kazimierz Strzyczkowski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DA463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67DF8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9ABE0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330525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1B6994" w14:textId="678078C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4A14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2EED7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gospodarcze. Aspekty publicznoprawne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FD172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Hanna Gronkiewicz-Waltz, Magdalena Szczepańska, Remigiusz Kaszubski, Krzysztof Jaroszyński, Cezary Banasiński, Joanna Róg-Dyrda, Paweł Widawski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161C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Wierzbowski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556F7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0A1B7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6A689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CBBE4DF" w14:textId="7E01E5B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1AE2D5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20EC6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handlowe dla studentów i praktyków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E924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Safjan, Cezary Wiśniewski, Józef Okolski, Dominika Opalska, Jerzy Modrzejewski, Dominika Wajda, Małgorzata Modrzejewska, Marta Litwińska-Werner, Jacek Krauss, Anne-Marie Weber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2954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A45F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FC1B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9D7D3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7DDF2A0" w14:textId="57E87CE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4817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BBA77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handlowe. Zagadnienia wybrane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B7B90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Moszyńska, Jakub Jan Zięty, Konrad Zacharzewski, Ewa Lewandowska, Paweł Lewandowski, Aleksandra Sikorska-Lewandowska, Renata Tanajewska, Agnieszka Malarewicz-Jakubów, Michał Mariański, Karol Szadkowski, Sylwia Łazarewicz, Paweł Czaplicki, Katarzyna Siemion, Michał Gornowicz, Maja Piątkowska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E5064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D212A0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565A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0D0CE1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D80469B" w14:textId="4233795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8B1BE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E87D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międzynarodowe publiczne w zarysie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1E5D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Wojciech Góralczyk, Stefan Sawicki, Karol Karski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066B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44581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97E4DE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BC3AF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F21DDB" w14:textId="2D2D4C0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D2163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E1D3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podatkowe dla dorosłych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66E22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Prof. dr hab. Witold Modzelewski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A1E72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Instytutu Studiów Podatkowych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0FB7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F02E4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Instytut Studiów Podatkowych Modzelewski i Wspólnicy</w:t>
            </w:r>
          </w:p>
        </w:tc>
        <w:tc>
          <w:tcPr>
            <w:tcW w:w="850" w:type="dxa"/>
          </w:tcPr>
          <w:p w14:paraId="3DCB60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79D218B" w14:textId="3E495B9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F7041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399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90E7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podatkowe z kazusami i pytaniami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21FCB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Huchla, Paweł Borszowski, Rafał Kowalczyk, Dobrosława Antonów, Mateusz Lewandowski, Artur Halasz, Katarzyna Kopyściańska, Marek Kopyściański, Paweł Lenio, Cyprian Golda, Patrycja Zawadzka, Michał Stawiński, Przemysław Pest, Witold Srokosz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D715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E5830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595E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1F4A87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6F775D" w14:textId="0939E12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21C95F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DB298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sportowe. Struktury organizacyjne sportu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9BAE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Rafał Pawłowski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847A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75C05B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0553F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0C7E46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F3DAC66" w14:textId="6364112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C4316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B5E1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Prawo sportowe. Zasady organizacji działalności sportowej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9A18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Rafał Pawłowski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2BAA2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CEF31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F4C5A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10F26E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3A32C21" w14:textId="3F76444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C0BC40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A6D48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PRICE STABILITY AND ECONOMIC GROWTH For a change in the doctrinal foundations of monetary policy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D8E69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L. Bednarczyk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6B0C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4CCC1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E36B3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3726C6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95010F3" w14:textId="658F051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E0AB3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714D3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Private banking. Tradycja i nowoczesność w bezpiecznym wydaniu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4F2F4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Zaleska, Magdalena Kozińska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78B15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BC5FD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EB4CE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3AC25C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CDEC946" w14:textId="4D5A05D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FA6F5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31869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 bogactwa i ubóstwa w teoriach społeczno-ekonomicznych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A6A9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6C4AC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Barbara Danowska-Prokop, Artur Grabowski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21859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3C8C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119F46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12FD1E" w14:textId="2667237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9DC6CD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47D82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 ubóstwa i nierówności we współczesnej myśli ekonomicznej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73C59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Barbara Danowska-Prokop, Renata Pęciak, Urszula Zagóra-Jonszta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1512D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5552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4DCF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5DC7F3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1CA560" w14:textId="5ACFB83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8552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AA65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Problemy gospodarcze i społeczne Polski i Europy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F6DF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6E678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Sojka, Jan Acedański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2A96B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8B96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6DDAB4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F85F84" w14:textId="7A47A38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01262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2144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Problemy współczesnej pedagogiki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42C5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 Sirojć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A373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9A49D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0F45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2958DF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2FFF193" w14:textId="518469D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0752D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5342E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Problemy, koncepcje i praktyczne rozwiązania w logistyce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73BA3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redakcja naukowa, Adam Koliński, Bartosz Kozicki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E9A2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F061E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8D1C8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5FDDBD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7B0CA3B" w14:textId="58B3ABB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E355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409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5FFC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Problemy, wyzwania i perspektywy współczesnej edukacji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6109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5AAB0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Sławomir Koziej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04CDE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00FC2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7FCF00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A4119CA" w14:textId="436019E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44ADC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70574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Procesowe zarządzanie organizacją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744A6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Grajewski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FAD88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F5C97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E3033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58CDF4F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0015FA9" w14:textId="703B062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E8749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70A5C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Procesy informacyjne w zarządzaniu. Gospodarka sieciowa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38B80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Zenon Biniek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9BE4A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44F11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84CA9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Vizja Press</w:t>
            </w:r>
          </w:p>
        </w:tc>
        <w:tc>
          <w:tcPr>
            <w:tcW w:w="850" w:type="dxa"/>
          </w:tcPr>
          <w:p w14:paraId="236844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5FC7BD" w14:textId="7220D0A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BF95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E4EC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Produkty, technologie i systemy zapewnienia jakości w przedsiębiorstwie zbrojeniowym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649E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2045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Aneta Nowakowska-Krystman, Joanna Antczak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1331C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F6A2D7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6FF1B5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4F2E634" w14:textId="26C7A63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7E617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B6E213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Prognozowanie upadłości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AFC44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Kopczyński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DD75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F107B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5C1C0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543FBE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9B035D" w14:textId="2C739C2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5764D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68453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Program Uczelnia Liderów jako narzędzie wsparcia procesów zarządzania jakością kształcenia i relacjami z otoczeniem w szkole wyższej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86B1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Kaczmarczyk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35ED9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8C875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D594A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6A39A5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C793FB" w14:textId="4084C35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DCEE4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415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4AD54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Prowadź do zwycięstwa. Silne, skuteczne i wpływowe przywództwo niezależnie od środowiska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88652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Carla A. Harris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41BA3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noWrap/>
            <w:vAlign w:val="bottom"/>
            <w:hideMark/>
          </w:tcPr>
          <w:p w14:paraId="13612E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240FA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EMKA</w:t>
            </w:r>
          </w:p>
        </w:tc>
        <w:tc>
          <w:tcPr>
            <w:tcW w:w="850" w:type="dxa"/>
          </w:tcPr>
          <w:p w14:paraId="4045D0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8D8F0A0" w14:textId="514C0D9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084EA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62668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Przedsiębiorczość i innowacje w edukacji, biznesie i samorządzie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A7A615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F493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Sylwia Skrzypek-Ahmed, Olena Ivashko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8CE7A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4338D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Ekonomii i Innowacji</w:t>
            </w:r>
          </w:p>
        </w:tc>
        <w:tc>
          <w:tcPr>
            <w:tcW w:w="850" w:type="dxa"/>
          </w:tcPr>
          <w:p w14:paraId="6DB340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DE07C40" w14:textId="10B9F59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940C0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9F5E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Przedsiębiorstwo i jego otoczenie. Wyzwania współczesnej ekonomii, finansów i prawa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BF6B0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Anita Kubanek, Aldona Uziębło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1F11D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A01A8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C99A87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490ED9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F8DF6E" w14:textId="59BCC53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80B84E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CF59F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Przedsiębiorstwo w biznesie międzynarodowym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F7C3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Marian Gorynia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163A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C12DD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608D5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9E5FA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4755699" w14:textId="46BDBF4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5A0333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DD883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Przedsiębiorstwo w nowej rzeczywistości gospodarczej. Relacje-zmiany-strategie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628F9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D00D9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Tomski, Katarzyna Olejniczak-Szuster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4B0F5D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3D383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78605E8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56E5CEB" w14:textId="24169F4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4880BB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23647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Przekształcanie pracy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75049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Wojtczuk-Turek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E2007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DD5DAD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03A3E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2E86E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A4D486A" w14:textId="79E5432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5EF70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DBD88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Przywództwo w administracji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1CD2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CDEB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Baran, Stanisław Mazur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5CC146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1385C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6B4E10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4016403" w14:textId="2CE196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DFF4D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C06B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Przywództwo. Konteksty, reminiscencje, odniesienia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D657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Tomasz Majewski, Dorota Kurek, Bogdan M. Szulc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F76F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7784E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D60C2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654F2A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5E1DE25" w14:textId="291437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66812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75D2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Psychodietetyka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2B3C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AD7A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Brytek-Matera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38BE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4F2E9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079201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364816A" w14:textId="073F93E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142B4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CD03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Psychodietetyka dla każdego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15EF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Joanna Michalina Jurek, Kinga Wittenbeck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1932E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661C15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F42DE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2D1933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987654C" w14:textId="3AD871C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1C583B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5A02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biznesu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51A1E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0B37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Bohdan Rożnowski, Paweł Fortuna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662DB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5F4C0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C921B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536E9A2" w14:textId="2C27F5D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A4601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AC4E1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coachingu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1837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Zulfi Hussain, Sara Ireland, Ho Law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21F30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196FB8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3C1D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4100B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92E1015" w14:textId="4698327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ADD9D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68B26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demokracji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44B6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Korzeniowski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E17A6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5F397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2C43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57D588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29A8169" w14:textId="35D32B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72BB83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47E8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diety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A9CF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Jane Ogden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9CEA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FCD42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0777A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012986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C0F69DE" w14:textId="311D629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C6352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6257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edukacyjna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CB8C6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93B2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Dorota Bednarek, Hanna Bednarek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3C4B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C322D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4F5D02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DA3A9C" w14:textId="3E30B39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65D34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B6DD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konfliktów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26882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Tomasz Witkowski, Stanisław Chełpa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E6DDC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7B8486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3BE19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eBOOKnij to</w:t>
            </w:r>
          </w:p>
        </w:tc>
        <w:tc>
          <w:tcPr>
            <w:tcW w:w="850" w:type="dxa"/>
          </w:tcPr>
          <w:p w14:paraId="6D677FE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3EEF27D" w14:textId="36A3848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5072E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F82E3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negocjacji. Między nauką a praktyką zarządzania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B63D1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Kowalczyk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5630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7DC23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9025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A2042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1799B5" w14:textId="02ACB3F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0D94F4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BC3DE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prześladowań w szkole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442FC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Peter K. Smith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CE41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B6C1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D3AFD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367FB3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B643AC0" w14:textId="5C25D4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37066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A2A93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sportu i aktywności fizycznej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61EA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Aleksandra Łuszczyńska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D5FE9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38140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093A6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32580D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AE23DE" w14:textId="76FA624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F2EB67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1A97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zagrożeń i bezpieczeństwa. T. 1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245A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Mateusz J. Kuczabski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6AA08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41DBB0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39D1E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7E99F9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BF3A42" w14:textId="74184CD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CA2D9C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88C6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Psychologia zagrożeń i bezpieczeństwa. Zagrożenia psychospołeczne, środowiskowe, cywilizacyjne. T.2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03C08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Mateusz J. Kuczabski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A29EA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519D8C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9E4B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63484C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F76BBD" w14:textId="67B8964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2AC44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B8AA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Public Relations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37251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Dariusz Tworzydło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3B953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7C380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2595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F6997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3FC2A37" w14:textId="00E4147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ED1C4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F62E2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Publiczne zarządzanie kryzysowe. Budowa repozytorium metod i technik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F8CBB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Wiśniewski, Justyna Smagowicz, Anna Uklańska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10A2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37A4D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BC25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48F0B1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DA3953" w14:textId="54CCD6A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EC57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4E862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- aspekty prawne i podatkowe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24B4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Supera-Markowska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1BA6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0D6C3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27E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1542B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00B934" w14:textId="250540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9D5ED4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FDC6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finansowa. Wydanie trzecie uzupełnione i poprawione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8B3AA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F9776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Jolanta Chluska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0A7F6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6B280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557FF5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F7C8A97" w14:textId="2906A08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BCE001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8E66A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instrumentów finansowych wobec potrzeb informacyjnych inwestorów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8C57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Jarosław Pawłowski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50DFC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48C0A4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B73AB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7E4945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4194B11" w14:textId="5BEB77D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7DD976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0513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przyszłości – szanse i zagrożenia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CCAA0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781C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Franczak, Agnieszka Konior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F6DE8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FC503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736144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EFBD8E" w14:textId="759B3F8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961AF3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8B4A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w zarządzaniu projektami finansowanymi ze środków unijnych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BA32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Dziadek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1D9A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DAF5D5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B9D0C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FE1F4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68495D3" w14:textId="7A7AB63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247909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E826D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Rachunkowość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A0B8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CE0F3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Bielecki, Martyna Pilarska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CE9F0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B5B2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50AE56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E878FBE" w14:textId="4B28B99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7747F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4055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Racja stanu Polski w Europie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E29E7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Radosław Kubicki, Ireneusz Kraś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96B4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85C5C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01AE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7464D9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C2C5988" w14:textId="5C0768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1A23D7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81D0F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Realizacja strategii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E63C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Kaleta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4B12A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BAD09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85DA9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2341CA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A4D47A" w14:textId="2DF4FC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73742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43BA3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Regionalne aspekty gospodarki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EB34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Anetta Barska, Ireneusz Bielski, Dominika Choroś-Mrozowska, Eliza Frejtag-Mika, Agnieszka Piekutowska, Marian Podstawka, Ewa Rollnik-Sadowska, Joanna Wiażewicz, Joanna Wyrwa, Romuald I. Zalewski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043C8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37AEF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4CC1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2A786B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5FA0A7" w14:textId="68C6C95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B78256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4005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Reklama. Aspekty prawne. Nowe wyzwania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22DA5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Monika Namysłowska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C25E0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206B5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C331E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D263E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5D5177" w14:textId="2F4A139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8A2DFD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B7205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Rola Prezydenta RP w dziedzinie bezpieczeństwa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4194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Zagórska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EEF35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9ED39F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CD4F2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47DF93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9E6DCC" w14:textId="67322B2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70B3D7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449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42B6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Rola satysfakcji klienta w kształtowaniu i poziomowaniu jakości usług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643C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Manuela Ingaldi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F62FC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74FE2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A4791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0AAEF5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315040B" w14:textId="74FDB02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E70C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8E0A2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Rozliczamy najem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C6DB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Radosław Kowalski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3D7C1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Infor Pl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249C7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2932C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Infor PL</w:t>
            </w:r>
          </w:p>
        </w:tc>
        <w:tc>
          <w:tcPr>
            <w:tcW w:w="850" w:type="dxa"/>
          </w:tcPr>
          <w:p w14:paraId="435C7D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431C996" w14:textId="4E5A7CC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848D25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BA44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Rozważania o obronie cywilnej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0D82F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Romuald Kalinowski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0AD9C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5A48C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5A69F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007189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6628BA" w14:textId="1EAD32D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0F5AF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92220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Rozważania o zarządzaniu kryzysowym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4D8B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Romuald Kalinowski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2E246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DBFF2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7C194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7584B3E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FFFD43E" w14:textId="7EF6A10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3539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EDC19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Rozwój transportu, spedycji i logistyki w dobie cyfryzacji i globalnej gospodarki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BE83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Dorota Książkiewicz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3C5C4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0292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BC7C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Gdańskiego</w:t>
            </w:r>
          </w:p>
        </w:tc>
        <w:tc>
          <w:tcPr>
            <w:tcW w:w="850" w:type="dxa"/>
          </w:tcPr>
          <w:p w14:paraId="568CBF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5048FDB" w14:textId="708BDA0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7E47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93B3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Równowaga przywództwa. Jak taktyki Navy Seals pomagają znaleźć balans niezbędny do zwycięstwa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C56F6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Jocko Willink, Leif Babin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47C6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F89CD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4A2CF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Sine Qua Non</w:t>
            </w:r>
          </w:p>
        </w:tc>
        <w:tc>
          <w:tcPr>
            <w:tcW w:w="850" w:type="dxa"/>
          </w:tcPr>
          <w:p w14:paraId="403918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5305616" w14:textId="697B9EB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B0FB72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4F116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Rządzenie w epoce informacji, cyfryzacji i sztucznej inteligencji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FEA98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Rydlewski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F2D0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3199F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CEB97E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4685AB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294FC63" w14:textId="11097F5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A634E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EC958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Rzecznik Praw Obywatelskich w systemie ochrony praw i wolności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5FB7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Izabela Malinowska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C029D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B5775A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49FD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3467FD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E779DB" w14:textId="1468CB3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A31A1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457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42C99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Rzeczywistość gospodarcza w ekonomii i zarządzaniu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1174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EBB5B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Szymańska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AD6FD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CA7FE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348E0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0A2F66" w14:textId="6DD3178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23AAF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07B40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Samoocena umiejętności interpersonalnych. Kwestionariusz - test z omówieniem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3572A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Płuska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F5BB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26D1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B3FF7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Skoczylas-Płuska</w:t>
            </w:r>
          </w:p>
        </w:tc>
        <w:tc>
          <w:tcPr>
            <w:tcW w:w="850" w:type="dxa"/>
          </w:tcPr>
          <w:p w14:paraId="563AC9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B33C577" w14:textId="285F477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1C94A3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459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123060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Siły zbrojne w polityce i systemie bezpieczeństwa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4FF07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BE18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AC6EA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1DD9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6A4506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3EEF91" w14:textId="75043E8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C2B525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50324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Skuteczność promocji internetowej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4A212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Karol Łopaciński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8A5FD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F821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42742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3EDFF6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1A39AA" w14:textId="30FB63D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679380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461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536696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Służby specjalne w systemie bezpieczeństwa narodowego; Pakiet 2 książki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AD14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Waldemar Kitler, Patryk Dobrzycki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7F08C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57D6C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ED7F6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37330E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657BA6" w14:textId="3CCC599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F2322A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1F5FA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Społeczna odpowiedzialność biznesu w poszukiwaniu nowego paradygmatu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9113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CB53EE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Urszula Ornarowicz,, Piotr Płoszajski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03B781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47BD9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Szkoła Główna Handlowa</w:t>
            </w:r>
          </w:p>
        </w:tc>
        <w:tc>
          <w:tcPr>
            <w:tcW w:w="850" w:type="dxa"/>
          </w:tcPr>
          <w:p w14:paraId="0695E4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FAA410E" w14:textId="3F756CF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455BA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DDA19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Społeczna odpowiedzialność i zarządzanie marketingowe jako instrumenty rozwoju bezpieczeństwa kraju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30CF7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Marian Mroziewski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383CC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2559A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9146D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16E344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98B9688" w14:textId="27D7630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18EA24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F489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SPOŁECZNE, ŚRODOWISKOWE I BIOLOGICZNE ZAGROŻENIA ZDROWIA A KSZTAŁTOWANIE ZACHOWAŃ PROZDROWOTNYCH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B3BDE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C6F5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Tokarska-Rodak, Ryszard Markert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B407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8CFB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Państwowa Szkoła Wyższa im. Jana Pawła II Biała Podlaska</w:t>
            </w:r>
          </w:p>
        </w:tc>
        <w:tc>
          <w:tcPr>
            <w:tcW w:w="850" w:type="dxa"/>
          </w:tcPr>
          <w:p w14:paraId="0CFFE3B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6E8FA93" w14:textId="4FCF658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1A9B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6DD8A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Sport i aktywność fizyczna bez barier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C08C7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7CD72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Kamila Litwic-Kaminska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AE3C9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A5842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6275DC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DD707D" w14:textId="5E86F46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2E1CDE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BA575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Sport niepełnosprawnych dla fizjoterapeutów i terapeutów zajęciowych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8C4F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2D7B4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Kosmol, Bartosz Molik, Natalia Morgulec-Adamowicz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823F58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68FE1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7A5AD0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8D68D8" w14:textId="08FFE02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23153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95CA1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Statystyczna i ekonometryczna analiza przestrzennych zjawisk ekonomicznych. Metody i zastosowania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A6C3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Szulc, Mateusz Jankiewicz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5A11C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0CA700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139B9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5B4823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754685" w14:textId="798C501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1FBF3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9A7DF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Stereotypy w komunikacji międzykulturowej biznesowej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82CE7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Oksana Erdeli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DB098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CDE8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856BB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 Politechniki Poznańskiej</w:t>
            </w:r>
          </w:p>
        </w:tc>
        <w:tc>
          <w:tcPr>
            <w:tcW w:w="850" w:type="dxa"/>
          </w:tcPr>
          <w:p w14:paraId="16E9C3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084F28" w14:textId="20F04A3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81F561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535F7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Strategia bezpieczeństwa wewnętrznego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258AF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Jakubczak, Weronika Jakubczak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546A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48C50C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02BC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3D5C0F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0B2BB2" w14:textId="0FD5F91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3D174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470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656FD4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SURWIWAL. Wybrane uwarunkowania – motywy uczestnictwa – bariery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3D0BD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Płoskonka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6FB16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AAB52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F437B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1EC0EE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61995F7" w14:textId="6A92F81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F9823E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471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3AA73A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System obrony powszechnej RP. Odbudowa i modernizacja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C728C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Kwaśniak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1860A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E5693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A583C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234540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F3D6806" w14:textId="32BF080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9B23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AE18F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System podatkowy. Zarys wykładu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0023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Robert Wolański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6598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900CB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F44033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5A2FB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E5B155C" w14:textId="3884641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1CC637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910389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System zintegrowanego planowania rozwoju w warunkach polskich. Założenia – zasady kierunkowe – koncepcja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E582F2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Tadeusz Markowski, Dominik Drzazga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15E8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8ED1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11003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4A0114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7B5407B" w14:textId="2673078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74F3E5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6177A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Systemy wspomagania decyzji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B8EF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Krupa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BA28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2BF885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8DD95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5F3F6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F51B6E9" w14:textId="1B4EB6A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F777E2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63044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Systemy zarządzania w znormalizowanym świecie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4B4B5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3B668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Jerzy Łańcucki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D3DC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5B296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5C25C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9E3EA45" w14:textId="7C53D15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CE2C5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2B953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Sytuacje kryzysowe spowodowane działaniami o charakterze hybrydowym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B304C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Jakubczak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CAA9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9C7D76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9F07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3693FC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61E8458" w14:textId="6646118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79F42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C6A5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Sztuczna inteligencja we współczesnych organizacjach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6B9B6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Wodecki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D8E0E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DC942C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D147D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91BE8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E53A6A4" w14:textId="2EB14D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BC7E15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E1C71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Sztuka argumentacji. Nowy słownik terminologiczny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42878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Szymanek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FB4DB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8591D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DCCA1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2EEA44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17378C" w14:textId="782087C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2C9B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C5640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Sztuka autoprezentacji i wystąpień publicznych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3FA7D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Kutnyj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BAC06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17AFB0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5FC74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130533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BFD0D0" w14:textId="4994E86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2BADB3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57983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Środki przymusu bezpośredniego. Tom I. Wspólna regulacja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1C17A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Ireneusz Kobus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68861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90A73A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10408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70A46E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5B68FFA" w14:textId="6F2CBEC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3BA76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67D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Środki przymusu bezpośredniego. Tom II. Poszczególne formacje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B44E9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Ireneusz Kobus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D372B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8BCB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60AC1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229FFC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60B374E" w14:textId="6EAAD38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7BE456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482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497899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Świadome przywództwo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95F5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Damian Krasnosielski, Martin Nowak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DE6CA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9F5E4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3EB7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2A828A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0291164" w14:textId="6D1219B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7556A7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2E38F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Świat bez równowagi bezpieczeństwa Studium wybranych problemów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F415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4E135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Lizakowski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BC77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F4EE1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6A70F7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5F66BC5" w14:textId="0AD1770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28D0A5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484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77D34D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Technika, metodyka i organizacja szkolenia snowboardowego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5F7E2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Staniszewski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A770D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45D6D8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F3F99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20CF29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751F24" w14:textId="468149B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9911E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F5404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Technologie cyfrowe w biznesie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5305C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B642D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Bogdan Gregor, Dominika Kaczorowska-Spychalska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403C8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5E8D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68F50C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103F77C" w14:textId="1BE1046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38895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5F979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Teoretyczne podstawy badania stabilności politycznej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AD00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Łukasz Perlikowski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DFB61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FCF361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B5AAF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22718B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3FAB0C7" w14:textId="78F50E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3A3A1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D29F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Teoria i filozofia prawa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F325F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Banaś, Agnieszka Bielska-Brodziak, Katarzyna Eliasz, Adam Dyrda, Wojciech Ciszewski, Marek Suska, Bartosz Janik, Marek Jakubiec, Marlena Drapalska-Grochowicz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A8610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4408DB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B89E3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6C4B2C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3CC917B" w14:textId="1AF0B19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35C916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14388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Tereny zamknięte integralnym elementem systemu bezpieczeństwa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6D9173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Adam Baryłka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5C0B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32926B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CBE18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Akademicka Oficyna Wydawnicza EXIT Andrzej Lang</w:t>
            </w:r>
          </w:p>
        </w:tc>
        <w:tc>
          <w:tcPr>
            <w:tcW w:w="850" w:type="dxa"/>
          </w:tcPr>
          <w:p w14:paraId="1ED9B9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B558AB0" w14:textId="21A6E22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9F5E23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F348B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Terroryzm i sposoby jego finansowania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83989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Waldemar Zubrzycki, Jarosław Cymerski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54E2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947D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4A9A6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Policji w Szczytnie</w:t>
            </w:r>
          </w:p>
        </w:tc>
        <w:tc>
          <w:tcPr>
            <w:tcW w:w="850" w:type="dxa"/>
          </w:tcPr>
          <w:p w14:paraId="1A3F56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9201D2A" w14:textId="0AEB0B2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BB63C9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3FE8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 application of hedonic methods in quality-adjusted price indices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3D174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Król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578E9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AB127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42F7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76176E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D40ECCC" w14:textId="7BEA5EC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0BA38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98D78F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 Best Practice of Marketing Management in Polish and International Enterprises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36760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FFDFD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Kamila Szymańska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DF2E1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B484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69420B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924D77" w14:textId="25B18B9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C93E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96FA0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 Contemporary Discourse of Human Rights. Crossroads of Theory and Practice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5AD2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Margaryta Khvostova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95428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C9DEB2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1530F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Uczelnia Łazarskiego</w:t>
            </w:r>
          </w:p>
        </w:tc>
        <w:tc>
          <w:tcPr>
            <w:tcW w:w="850" w:type="dxa"/>
          </w:tcPr>
          <w:p w14:paraId="2744E5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B85C9EB" w14:textId="1932359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9B2C3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F71D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 Life and Work of Elders in The Light of Theories and Research Studies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82F896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Taťjana Búgelová, Lena čupkowá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2B7FD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77F4EF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A0561C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363F66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0C1A666" w14:textId="3950265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A00B0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4D49A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 New Face of the World Trade Organization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B3A39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Renata Orłowska, Krystyna Żołądkiewicz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3BF2C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818D0E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121B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Gdańskiego</w:t>
            </w:r>
          </w:p>
        </w:tc>
        <w:tc>
          <w:tcPr>
            <w:tcW w:w="850" w:type="dxa"/>
          </w:tcPr>
          <w:p w14:paraId="52DBD6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D0F74D" w14:textId="56B694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019549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CE43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Theoretical and practical aspects of CSR implementation by foreign investors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09F28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2A927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Piasecki, Janusz Gudowski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E60196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BAF1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Ekonomii i Innowacji</w:t>
            </w:r>
          </w:p>
        </w:tc>
        <w:tc>
          <w:tcPr>
            <w:tcW w:w="850" w:type="dxa"/>
          </w:tcPr>
          <w:p w14:paraId="356F21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9E4FF6F" w14:textId="036C966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0AC196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557EC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Transformacja energetyczna i klimatyczna – wybrane dylematy i rekomendacje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1A86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995C7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Alojzy Z. Nowak, Michał Kurtyka, Grzegorz Tchorek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0293F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7F26A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Warszawski</w:t>
            </w:r>
          </w:p>
        </w:tc>
        <w:tc>
          <w:tcPr>
            <w:tcW w:w="850" w:type="dxa"/>
          </w:tcPr>
          <w:p w14:paraId="77D21CF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933B2B" w14:textId="52AD469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128420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7903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Turystyka jako sfera aktywności gospodarczej i edukacyjnej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D935E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Jurij Kariagin, Zdzisław Sirojć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98A55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B06D89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0AF2E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5C7A88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06C2B5" w14:textId="63CB72D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A51CB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498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EE935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Ubezpieczenia cyfrowe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3C5C5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52806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 Monkiewicz, Lech Gąsiorkiewicz, Paweł Gołąb, Marek Monkiewicz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B9A17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17719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0F02B5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FC33F06" w14:textId="760326F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B686B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499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00238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Update przywództwa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040229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Syrek-Kosowska, Wojciech Żytkowiak-Wenzel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77B92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AA2F52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A4A7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1FAD5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321098" w14:textId="3EEFC8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55825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B7680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Uwarunkowania prawne organizacji bezpieczeństwa informacji Rzeczypospolitej Polskiej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C3AE4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Marian Kowalewski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A5BBA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C097BC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2DE03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0FEF0A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C4F999F" w14:textId="607541F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DB36CB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75E65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Uwarunkowania rozwoju zrównoważonych łańcuchów dostaw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B6D66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F14FD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Zowada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3FD98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897B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0D7103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2C09DA" w14:textId="43AD17C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4C550F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502</w:t>
            </w:r>
          </w:p>
        </w:tc>
        <w:tc>
          <w:tcPr>
            <w:tcW w:w="3548" w:type="dxa"/>
            <w:shd w:val="clear" w:color="auto" w:fill="auto"/>
            <w:vAlign w:val="center"/>
            <w:hideMark/>
          </w:tcPr>
          <w:p w14:paraId="60C0C6D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Vademecum bezpieczeństwa wewnętrznego. Procesy działania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99D4A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E8069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Zbigniew Kulisz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F597B7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6E2BA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62765B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97CD05" w14:textId="7195A3E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B829B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919D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Vademecum bezpieczeństwa wewnętrznego. Zwalczanie zagrożeń. Wybrane problemy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4F8A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9257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Zbigniew Kulisz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83C777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2C055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4BE59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EC5D483" w14:textId="658B72D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5A0F27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A8197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WHITE NOISE: Strategic Decision Game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896D6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Marzena Żakowska, Lech Drab, Marek Klasa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DA01E2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2B08F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A7B7F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Towarzystwo Wiedzy Obronnej</w:t>
            </w:r>
          </w:p>
        </w:tc>
        <w:tc>
          <w:tcPr>
            <w:tcW w:w="850" w:type="dxa"/>
          </w:tcPr>
          <w:p w14:paraId="31C19B5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FF6AFB" w14:textId="6B712E6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7687A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C3FA2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Wiedza a świat społeczny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04650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Alvin Goldman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4801F0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23424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55975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00DD8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3384841" w14:textId="5E26FC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8B7E0F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13E76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Wielowymiarowość konfliktów kulturowych we współczesnym świecie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44FB9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19337A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Wiesław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C9F92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A68029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8A95C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50C69AD" w14:textId="345FCDB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138A09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4754C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Wielowymiarowość współczesnych konfliktów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F518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FAC45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Tołwiński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E2802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25B565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5A63AD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F5D03C9" w14:textId="3D035D3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83EE77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4397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Wizualizacja danych i analiza ryzyka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C25603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0E7CAA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Grażyna Trzpiot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7576CB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FF2C4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451CDC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D9FC9A8" w14:textId="7F3B77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E66FF2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509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5739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Wojna peryferyjna a bezpieczeństwo Polski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D432F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Mateusz Ziętarski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5716D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B8493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2B3B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Pomorskiego w Słupsku</w:t>
            </w:r>
          </w:p>
        </w:tc>
        <w:tc>
          <w:tcPr>
            <w:tcW w:w="850" w:type="dxa"/>
          </w:tcPr>
          <w:p w14:paraId="277544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6BC8789" w14:textId="58DE184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607FF8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BE1F1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Wojska specjalne w zwalczaniu terroryzmu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5E842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Krystian Frącik, Maciej Zajdel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A38FD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761E8D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2F96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5B5592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6E8096" w14:textId="7CDCD35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9A8836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0C547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Wojskowa kariera zawodowa w doświadczeniach kobiet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B42BE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Aneta Judzińska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A8478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0789B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3BC1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im. Adama Mickiewicza</w:t>
            </w:r>
          </w:p>
        </w:tc>
        <w:tc>
          <w:tcPr>
            <w:tcW w:w="850" w:type="dxa"/>
          </w:tcPr>
          <w:p w14:paraId="3EA3F3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F2AA53" w14:textId="32BA2E1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C47DE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C3EE0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Wokół holistycznej interpretacji polityki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33057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8DF5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Filip Pierzchalski, Marcin Tobiasz, Jacek Ziółkowski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11D7A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2E2CD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2B86DC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249F344" w14:textId="6FCBEAA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57D118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A1697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Wpływ korupcji na bezpieczeństwo społeczne.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FBA193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16616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Emilia Żuchowska - Kotlarz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47C8C8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27AD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Handlowa Nauk Stosowanych</w:t>
            </w:r>
          </w:p>
        </w:tc>
        <w:tc>
          <w:tcPr>
            <w:tcW w:w="850" w:type="dxa"/>
          </w:tcPr>
          <w:p w14:paraId="7CF4F4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3EC5919" w14:textId="5C6460F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A0627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37BA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Wpływ kultury organizacyjnej na skuteczność funkcjonowania systemu zarządzania kryzysowego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0BA0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Grzegorz Pietrek, Ilona Ziemkiewicz-Gawlik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208A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78E4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DE79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Przyrodniczo Humanistyczny w Siedlcach</w:t>
            </w:r>
          </w:p>
        </w:tc>
        <w:tc>
          <w:tcPr>
            <w:tcW w:w="850" w:type="dxa"/>
          </w:tcPr>
          <w:p w14:paraId="11E9BB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CA1C4A8" w14:textId="4ED3A50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D22DE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DC3E2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Wprowadzenie do ekonomii międzynarodowej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EE035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Kenneth A. Reinert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7057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2E6E11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E5637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86F3B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B474785" w14:textId="4E4FAF3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502235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12B7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Wprowadzenie do gier decyzyjnych w naukach o bezpieczeństwie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F0E87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Zych Jan, Anna Zagórska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B693A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EDED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8CC28D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620274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209648B" w14:textId="133D2FD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88FB8D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CB316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Wprowadzenie do nauki o państwie, polityce i prawie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D6B6E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Radosław Zenderowski, Bogumił Szmulik, Andrzej Pogłódek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D68C5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760557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BA95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2D6037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12216C9" w14:textId="5F3B038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632C8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0AFC6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Wprowadzenie do polityki ubezpieczeniowej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5580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Tadeusz Szumlicz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5358D1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2727FF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A369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Vizja Press</w:t>
            </w:r>
          </w:p>
        </w:tc>
        <w:tc>
          <w:tcPr>
            <w:tcW w:w="850" w:type="dxa"/>
          </w:tcPr>
          <w:p w14:paraId="7603FF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AB24CF" w14:textId="126CE18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3D0F7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519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2AF46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Wprowadzenie do psychologii dla ekonomistów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37B0D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881F5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Eleonora Bielawska-Batorowicz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9263F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B6DE30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615F6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C639A06" w14:textId="43A6235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DB00B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5C5ED5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Współczesna dietoterapia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53015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0B88D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Ewa Lange, Dariusz Włodarek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326E24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5C472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57A7AE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6900D3E" w14:textId="56D1FD2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4189BE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F2241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bezpieczeństwo ekonomiczne państwa. Wybrane problemy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03CFE0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EEB31E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FE579E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8356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0EA280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0139977" w14:textId="420E3A0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58EE6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1BD8D1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dylematy zarządzania dokonaniami i controllingu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FDAE91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C2C547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Bednarek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BB06B6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A1483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36D431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C9D9CB" w14:textId="0582704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AF33E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0AFA1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Media. Przemoc w mediach. Tom 1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E343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59900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Hofman, Danuta Kępa-Figura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9B9709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21E7E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Marii Curie-Skłodowskiej</w:t>
            </w:r>
          </w:p>
        </w:tc>
        <w:tc>
          <w:tcPr>
            <w:tcW w:w="850" w:type="dxa"/>
          </w:tcPr>
          <w:p w14:paraId="7818F5C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90C6452" w14:textId="7099CBC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7B4EAA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29A10F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Media. Przemoc w mediach. Tom 2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B8887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FC7E7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Iwona Hofman, Danuta Kępa-Figura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2F7ED6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C5CA4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Marii Curie-Skłodowskiej</w:t>
            </w:r>
          </w:p>
        </w:tc>
        <w:tc>
          <w:tcPr>
            <w:tcW w:w="850" w:type="dxa"/>
          </w:tcPr>
          <w:p w14:paraId="572B6E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93BFD0" w14:textId="382CC3E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B71933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F28FD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problemy bezpieczeństwa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948F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 Sirojć, Wojciech Słomski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840A4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2EE57E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CB01E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Aspra</w:t>
            </w:r>
          </w:p>
        </w:tc>
        <w:tc>
          <w:tcPr>
            <w:tcW w:w="850" w:type="dxa"/>
          </w:tcPr>
          <w:p w14:paraId="2865301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B857AC" w14:textId="4CF1D54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32405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DA2E4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problemy ekonomiczno-społeczne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52E453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2321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Elżbieta Sojka, Jan Acedański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DBAE56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FE6D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748F6A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CB9553" w14:textId="3CF2671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70824F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E8017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problemy i zjawiska w makroekonomii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30D24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Misztal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A42DFC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906E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9EBF2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Jana Kochanowskiego</w:t>
            </w:r>
          </w:p>
        </w:tc>
        <w:tc>
          <w:tcPr>
            <w:tcW w:w="850" w:type="dxa"/>
          </w:tcPr>
          <w:p w14:paraId="3A6A67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8FC260C" w14:textId="1F1A1A2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2C5D2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FD9B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systemy polityczne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8518E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Zbigniew Kiełmiński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D8AC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27180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75DEA8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4769D3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A5BDD1E" w14:textId="41E4FD4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C4C79E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529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CED106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trendy w zarządzaniu łańcuchem dostaw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D99DF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redakcja naukowa, Adam Koliński, Maciej Stajniak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32428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D1FA16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17ED9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Spatium</w:t>
            </w:r>
          </w:p>
        </w:tc>
        <w:tc>
          <w:tcPr>
            <w:tcW w:w="850" w:type="dxa"/>
          </w:tcPr>
          <w:p w14:paraId="08D60D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99B8001" w14:textId="16DF05D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13E88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709CCC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Współczesne wymiary bezpieczeństwa w przestrzeni społecznej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0218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15FC8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Drabik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29198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A3164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04F0F8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B7FBA8" w14:textId="2B68115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8AA64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B195A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Wstęp do nauki o państwie i prawie. Skrypt akademicki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6BFBA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Bielecka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455839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FA7449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EFF99B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26E06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507D013" w14:textId="61FE482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33E4C8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80996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Wstęp do prawa administracyjnego ogólnego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2E466F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Możdżeń-Marcinkowski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4E35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65B308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6281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732306D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3E57D34" w14:textId="21C9431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7C645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C76DF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Wstęp do prawoznawstwa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75B035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Józef Nowacki, Zygmunt Tobor, Aleksandra Wentkowska, Iwona Bogucka, Agnieszka Bielska-Brodziak, Sławomir Tkacz, Lidia Rodak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99C72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CF6AC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D3F63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11E8D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DB84FFA" w14:textId="4C1666E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0125C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512EB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aspekty fizjoterapii wad postawy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1D1496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Praca zbiorowa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FA379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E3415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F35CA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Elamed</w:t>
            </w:r>
          </w:p>
        </w:tc>
        <w:tc>
          <w:tcPr>
            <w:tcW w:w="850" w:type="dxa"/>
          </w:tcPr>
          <w:p w14:paraId="12762E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DC10D7D" w14:textId="5AF58AE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2E1196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97D6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instrumentalne metody analizy wyrobów i procesów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C1205B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Gliszczyńska-Świgło, Ewa Sikorska, Jarosław Chmielewski, Katarzyna Pawlak-Lemańska, Bożena Tyrakowska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A729A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Gliszczyńska-Świgło, Ewa Sikorska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A193F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6B5F6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18DECEC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1768478" w14:textId="36B09D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22F551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536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DF53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problemy bezpieczeństwa państwa na przełomie XX i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85E12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11C5C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Żebrowski, Izabela Szkurłat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810D7B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92F95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Pomorskiego w Słupsku</w:t>
            </w:r>
          </w:p>
        </w:tc>
        <w:tc>
          <w:tcPr>
            <w:tcW w:w="850" w:type="dxa"/>
          </w:tcPr>
          <w:p w14:paraId="309A5A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534581" w14:textId="2C999BF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C4BA9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83752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problemy globalne w gospodarce światowej w drugiej dekadzie XXI wieku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D68C1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Czech, Małgorzata Fronczek, Rafał Świtała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6DADA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01D84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2D235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1C0085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BC5AC5A" w14:textId="5B07CF5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9E35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E805F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problemy Gospodarki 4.0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DD371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Wiśniewski, Maria Bajak, Maciej Chodziński, Patrycja Guzikowska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3BF6F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217D89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7DC5C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55AB198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C52FDA8" w14:textId="1FFFE5E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971FC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539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4E7BB6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problemy psychologiczne współczesnej szkoły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0D64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1D6E1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Burnos, Grażyna Katra, Kamilla Bargiel-Matusiewicz, Ewa Pisula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8AE81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F60C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3722B04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99CB5B4" w14:textId="48D218F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D9F7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0A81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zagadnienia innowacyjności i przedsiębiorczości w nauce i praktyce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51F32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8D3F8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Sylwia Skrzypek-Ahmed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6FEB89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FD045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Ekonomii i Innowacji</w:t>
            </w:r>
          </w:p>
        </w:tc>
        <w:tc>
          <w:tcPr>
            <w:tcW w:w="850" w:type="dxa"/>
          </w:tcPr>
          <w:p w14:paraId="3F15A9C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5FE980" w14:textId="3D1E370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BF39F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C36B9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zagadnienia zarządzania jakością. Dokumentacja i audyt systemów zarządzania jakością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A841FE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Nowicki, Piotr Kafel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9C8E7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B57299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E348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Krakowie</w:t>
            </w:r>
          </w:p>
        </w:tc>
        <w:tc>
          <w:tcPr>
            <w:tcW w:w="850" w:type="dxa"/>
          </w:tcPr>
          <w:p w14:paraId="4B316F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A81F4DB" w14:textId="428F02D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8DBF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1F475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zastosowania badań operacyjnych w finansach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3D90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Witold Orzeszko, Sylwester Bejger, Agata Gluzicka, Piotr Miszczyński, Aleksandra Wójcicka-Wójtowicz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6EA17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8793B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53B2ED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036D230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522BD2F" w14:textId="0CE4FE5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69B59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BA5CC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Wybrane zastosowania metod ilościowych w ekonomii i finansach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88661A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Henryk Gurgul, Beata Basiura, Marcin Suder, Milena Suliga, Jacek Wolak, Tomasz Wójtowicz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65C83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20604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31B9B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Wydawnictwa AGH</w:t>
            </w:r>
          </w:p>
        </w:tc>
        <w:tc>
          <w:tcPr>
            <w:tcW w:w="850" w:type="dxa"/>
          </w:tcPr>
          <w:p w14:paraId="47FCFC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B2011C0" w14:textId="4F7C52F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0C07B7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34DFB7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Wychowanie do empatii. Koncepcje teoretyczne, metody i programy wspierania empatii u dzieci w wieku szkolnym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1B5FA7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Ciechomski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D57BF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A525C1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A4A3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6F86C0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7434900" w14:textId="1F822D5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855E6D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284A1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 xml:space="preserve">Wychowanie do wartości w warunkach wojennych. </w:t>
            </w: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Erziehung zu Werten unter Kriegsbedingungen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52B702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val="en-GB"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E7AD9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Przemysław Zientkowski, Rafał Maliszewski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9F78A1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87ABA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6011C6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765832D" w14:textId="24F37EE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5443A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AB3BE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Wychowanie fizyczne w opowieściach. Między teorią a praktyką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A898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Józef Węglarz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EA543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AACDA4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3EC7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IMPULS</w:t>
            </w:r>
          </w:p>
        </w:tc>
        <w:tc>
          <w:tcPr>
            <w:tcW w:w="850" w:type="dxa"/>
          </w:tcPr>
          <w:p w14:paraId="2C5848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8BECE29" w14:textId="51E9BA4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C661A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24F9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Wychowanie fizyczne, sport i olimpizm w perspektywie pedagogicznej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9725B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31D10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Jolanta E. Kowalska, Arkadiusz Kaźmierczak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D19FF6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96813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0E9BA83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CAE2550" w14:textId="0491BDF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AF7DB4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1A316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Wychowanie i socjologia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8AB5C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Émile Durkheim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11A84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169DCC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54680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Kazimierza Wielkiego w Bydgoszczy</w:t>
            </w:r>
          </w:p>
        </w:tc>
        <w:tc>
          <w:tcPr>
            <w:tcW w:w="850" w:type="dxa"/>
          </w:tcPr>
          <w:p w14:paraId="66329BF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6299F53" w14:textId="3E95C1F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FDA582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549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74FE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Wyzwania systemu funkcjonalnego logistyki Sił Zbrojnych Rzeczypospolitej Polskiej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554E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0B217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 Malinowski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B2D82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BEEE0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Sztuki Wojennej</w:t>
            </w:r>
          </w:p>
        </w:tc>
        <w:tc>
          <w:tcPr>
            <w:tcW w:w="850" w:type="dxa"/>
          </w:tcPr>
          <w:p w14:paraId="123E46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AF32D12" w14:textId="7A2CBB1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5D1F0D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2106E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Wyzwania w zarządzaniu kosztami i dokonaniami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B6EBF6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2B220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Kowalewski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691A94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D17891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211259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575C42" w14:textId="581049E3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E14CC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F01B6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 badań nad rozwojem gospodarczym Polski na tle przemian w Europie i na świecie. Koncepcje teoretyczne i doświadczenia praktyczne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FBC96E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0F5BC0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Kamiński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E3C88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563C6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im. Adama Mickiewicza</w:t>
            </w:r>
          </w:p>
        </w:tc>
        <w:tc>
          <w:tcPr>
            <w:tcW w:w="850" w:type="dxa"/>
          </w:tcPr>
          <w:p w14:paraId="03EF68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2F0C996" w14:textId="127C509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87B35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9D1B3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Zaangażowanie pracowników w doskonalenie procesów biznesowych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CE891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Renata Brajer-Marczak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1147F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A69234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E7C55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462CFE0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040AE55" w14:textId="4719794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A72484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D4A81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Zaburzenia odżywiania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E45228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Anna Brytek-Matera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D4AF40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F809FF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4857E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374F72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F6232F6" w14:textId="7DE3292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C6CB9E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22500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Zachowania organizacyjne. Spojrzenie na problemy teorii i praktyki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0A34ED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Jolanta Staszewska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415382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D18B93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8855D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Humanitas</w:t>
            </w:r>
          </w:p>
        </w:tc>
        <w:tc>
          <w:tcPr>
            <w:tcW w:w="850" w:type="dxa"/>
          </w:tcPr>
          <w:p w14:paraId="0EADE4E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E4E79D1" w14:textId="40334CF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49F5E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16C4C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Zagrożenia utraty bezpieczeństwa finansowego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2B44F4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Bartłomiej Nita, Angelika Kaczmarczyk, Piotr Oleksyk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A51BE8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D06AD7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43A5EA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we Wrocławiu</w:t>
            </w:r>
          </w:p>
        </w:tc>
        <w:tc>
          <w:tcPr>
            <w:tcW w:w="850" w:type="dxa"/>
          </w:tcPr>
          <w:p w14:paraId="0B1C211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1BDC858" w14:textId="512DE07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3A4540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237F8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Zalecenia leczenia żywieniowego u dzieci 2021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844C7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Janusz Książyk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B3B4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136B0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1FEA9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680849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B96D364" w14:textId="20FDABF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8BBCF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1EF0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Zapewnienie bezpieczeństwa wewnętrznego państwa jako zadanie administracji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5EF6F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Marta Pomykała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D9BBD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ACB454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2E20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Rzeszowska</w:t>
            </w:r>
          </w:p>
        </w:tc>
        <w:tc>
          <w:tcPr>
            <w:tcW w:w="850" w:type="dxa"/>
          </w:tcPr>
          <w:p w14:paraId="3EBBBE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25C2927" w14:textId="437910A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38955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9C722A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Zarys finansów publicznych i prawa finansowego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789ED1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Tyrakowski, Paweł Smoleń, Artur Kuś, Andrzej Gorgol, Katarzyna Wojewoda-Buraczyńska, Wanda Janina Wójtowicz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1584A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337286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61583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168111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D6B0C3" w14:textId="7079763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A37C7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559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EB67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Zarys nauki o prawie i wiedzy o bezpieczeństwie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E22A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A77D6D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Marcin Jurgilewicz, Marta Pomykała, Marek Delong, Dorota Kamuda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27A94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A7B4F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Rzeszowska</w:t>
            </w:r>
          </w:p>
        </w:tc>
        <w:tc>
          <w:tcPr>
            <w:tcW w:w="850" w:type="dxa"/>
          </w:tcPr>
          <w:p w14:paraId="7EB84A0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8499660" w14:textId="7EFC13A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E480FC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D92A86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Zarys pedagogiki sportu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E53401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Arkadiusz Kaźmierczak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ACEE06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D841A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FFB57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Łódzkiego</w:t>
            </w:r>
          </w:p>
        </w:tc>
        <w:tc>
          <w:tcPr>
            <w:tcW w:w="850" w:type="dxa"/>
          </w:tcPr>
          <w:p w14:paraId="278AE14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F8221FE" w14:textId="15F16B7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A1ACC7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123118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Zarys postępowania korekcyjnego w praktyce szkolnej Ruch lek dla wszystkich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6349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Stanisław Żołyński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10D19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Kuźniar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E8DCD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0FEF17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Fosze</w:t>
            </w:r>
          </w:p>
        </w:tc>
        <w:tc>
          <w:tcPr>
            <w:tcW w:w="850" w:type="dxa"/>
          </w:tcPr>
          <w:p w14:paraId="69B5563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6F79454" w14:textId="6CB8E0C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E5EFD3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D251A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Zarys stosunków międzynarodowych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3773D9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Piotr Bajor, Edyta Chwiej, Iwona Krzyżanowska-Skowronek, Lubomir Zyblikiewicz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0831C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0DFC54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39F07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0B9434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0198FE1" w14:textId="4FC0DF8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30231C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63D9D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- komunikacja - nowoczesność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4C1C70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FDB27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Miłosz Czopek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27B50F7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1E5E6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354C9BF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089C5D5" w14:textId="5708C6C5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FB1967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AE6F4A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bezpieczeństwem infrastruktury krytycznej i ciągłością usług kluczowych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4584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Marek Kisilowski, Witold Skomra, Justyna Smagowicz, Krzysztof Szwarc, Michał Wiśniewski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0026E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FE088D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3EF5B2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06BE64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3DDF9E5" w14:textId="5124987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77593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DA66ED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innowacjami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4F7227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Ryszard Knosala, Anna Boratyńska-Sala, Magalene Jurczyk-Bunkowska, Aleksander Moczała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7F232C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93E1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1325B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03FAEBC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438D140" w14:textId="4C32CD49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C8986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B8C61B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jakością systemów informatycznych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38D1F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7F4CF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Małgorzata Pańkowska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5BB595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F5F40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53FA4D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D03807D" w14:textId="4480C06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2C04AA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567</w:t>
            </w:r>
          </w:p>
        </w:tc>
        <w:tc>
          <w:tcPr>
            <w:tcW w:w="3548" w:type="dxa"/>
            <w:shd w:val="clear" w:color="auto" w:fill="auto"/>
            <w:noWrap/>
            <w:vAlign w:val="bottom"/>
            <w:hideMark/>
          </w:tcPr>
          <w:p w14:paraId="35FDEB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kadrami i środowiskiem pracy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941464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30E58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Miłosz Czopek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6E27BE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9B843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A6107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E5986CD" w14:textId="175B582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A650B3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568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6BDB4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kapitałem ludzkim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1C70EC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C8EAAA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Wojtczuk-Turek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836AC8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849B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65292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9DF5DDC" w14:textId="48C5AF5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B9527F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lastRenderedPageBreak/>
              <w:t>569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42AD8C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klubami sportowymi w warunkach gospodarki rynkowej - analiza przypadku klubów sportowych (piłki nożnej) w Polsce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ACAAD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Maciej Łuczak, Jacek Oleksiejuk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C642B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9DC951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E504E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AWF Warszawa</w:t>
            </w:r>
          </w:p>
        </w:tc>
        <w:tc>
          <w:tcPr>
            <w:tcW w:w="850" w:type="dxa"/>
          </w:tcPr>
          <w:p w14:paraId="62E531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AE996B4" w14:textId="0DA4A26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9209B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30BFA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kryzysowe wobec wyzwań i zagrożeń dla bezpieczeństwa wewnętrznego państwa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D93A56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43C5C7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AB4467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0FFA85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Wojskowa Akademia Techniczna</w:t>
            </w:r>
          </w:p>
        </w:tc>
        <w:tc>
          <w:tcPr>
            <w:tcW w:w="850" w:type="dxa"/>
          </w:tcPr>
          <w:p w14:paraId="7FF7BB9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B87B3BA" w14:textId="5DE445B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47385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D49C10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kryzysowe, obrona cywilna i ochrona ludności w perspektywie 2030 roku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17F8F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5B0E6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E850E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184B7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1953E1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2C65FB4" w14:textId="41FE47F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006C9C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F779D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kryzysowe, obrona cywilna i ochrona ludności w perspektywie 2030 roku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AE7D8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B6F2F0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Śmiałek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36ACC9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338BD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E Book</w:t>
            </w:r>
          </w:p>
        </w:tc>
        <w:tc>
          <w:tcPr>
            <w:tcW w:w="850" w:type="dxa"/>
          </w:tcPr>
          <w:p w14:paraId="531C64A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B217384" w14:textId="034DB61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F521C9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C206A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pracownikami w dobie Internetu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62A4D1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Jacek Woźniak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7FD8F1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5687B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45850D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574FEB1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4AF6A4" w14:textId="2FF9F36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D593FA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EBEC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procesami i produktami w organizacji. Wybrane zagadnienia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CD99D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376C01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Alina Matuszak-Flejszman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DB515B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70FE1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22FB63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EC2ADF2" w14:textId="2114B3A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1E4D72F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31FE53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procesowe w organizacjach. Podejście klasyczne i nowe koncepcje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9AA33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Agnieszka Bitkowska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18EFC8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57A82F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17FFE36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323C1E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C276156" w14:textId="476FB29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D97EF1D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68BCE8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produkcją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4296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Edward Pająk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3F96E0B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3699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BB0793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232457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EF77FB4" w14:textId="442D618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CE141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5E53C9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projektem kulturowym. Elementy teorii, doświadczenia, praktyki. Studia przypadków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651B0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Kaczmarczyk, Krzysztof Knapczyk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6E0102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CD87A4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7D845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Wyższa Szkoła Humanitas</w:t>
            </w:r>
          </w:p>
        </w:tc>
        <w:tc>
          <w:tcPr>
            <w:tcW w:w="850" w:type="dxa"/>
          </w:tcPr>
          <w:p w14:paraId="1C03218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3DA677B" w14:textId="3F2B1030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7EB10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FEE996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przedsiębiorstwem. Podręcznik akademicki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F7FBD5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Eugeniusz Michalski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6290746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5ACF32C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9DB79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PWN</w:t>
            </w:r>
          </w:p>
        </w:tc>
        <w:tc>
          <w:tcPr>
            <w:tcW w:w="850" w:type="dxa"/>
          </w:tcPr>
          <w:p w14:paraId="7218E5D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000A53" w14:textId="4036523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CC0C46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579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A3AB04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ryzykiem w bezpieczeństwie informacji organizacji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888809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Marian Kowalewski, Jakub Kowalewski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7B8CAB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7457D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FD9AE4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7EFD754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1731E78" w14:textId="5C89087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98E9E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651C4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ryzykiem w organizacji publicznej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9EEC8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Karolina Szymaniec-Mlicka, Maria Węgrzyn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88F41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AD5708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94A462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1015EDB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54011E3" w14:textId="344E037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864873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03A3DD2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sobą w czasie dla nastolatków. Karty pracy. Grupowe ćwiczenia. Mini wykład. e-book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06767B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Płuska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A020B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B85E66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AE4C3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Katarzyna Skoczylas-Płuska</w:t>
            </w:r>
          </w:p>
        </w:tc>
        <w:tc>
          <w:tcPr>
            <w:tcW w:w="850" w:type="dxa"/>
          </w:tcPr>
          <w:p w14:paraId="2FE8A31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759E30C" w14:textId="0AC634B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FAFBD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89D5BA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strategiczne. Analiza strategiczna otoczenia przedsiębiorstwa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7D1CDA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Grażyna Gierszewska, Michael Jaksa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6CADA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F279D5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DCCDD7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70E09476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3D62379" w14:textId="72AC601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3E6806A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7D3C6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strategiczne. Ocena potencjału strategicznego przedsiębiorstwa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2649FD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Grażyna Gierszewska, Michael Jaksa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954588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3D6704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49DC68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Oficyna Wydawnicza Politechniki Warszawskiej</w:t>
            </w:r>
          </w:p>
        </w:tc>
        <w:tc>
          <w:tcPr>
            <w:tcW w:w="850" w:type="dxa"/>
          </w:tcPr>
          <w:p w14:paraId="59F00C1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30EF7A4" w14:textId="690C497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91BD18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B4198D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w przestrzeni bezpieczeństwa publicznego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E91022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C0CD67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Emilia Żuchowska - Kotlarz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38D02A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AA9B2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Handlowa Nauk Stosowanych</w:t>
            </w:r>
          </w:p>
        </w:tc>
        <w:tc>
          <w:tcPr>
            <w:tcW w:w="850" w:type="dxa"/>
          </w:tcPr>
          <w:p w14:paraId="176BFB4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47D3712F" w14:textId="2494B05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503F2B9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2771D1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wiedzą, zmianą i organizacyjne uczenie się Sił Zbrojnych RP w Systemie Wykorzystania Doświadczeń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EA4A7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Krzysztof Gawrysiak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DB2C63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E6AB08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0E03EE2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Akademia Marynarki Wojennej</w:t>
            </w:r>
          </w:p>
        </w:tc>
        <w:tc>
          <w:tcPr>
            <w:tcW w:w="850" w:type="dxa"/>
          </w:tcPr>
          <w:p w14:paraId="773D944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C47E733" w14:textId="106E5B1C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5A9E1F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14E2B3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zasobami ludzkimi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1EDD24E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Zdzisława Janowska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4DD09F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ED4C32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534F179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4AA09A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38F494C5" w14:textId="3A4031C4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7D5AF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D1825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zasobami ludzkimi w Polsce. Ewolucja i współczesność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26942A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Aleksy Pocztowski, Agnieszka Sitko-Lutek, Anna Rakowska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5B2F938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4B3A9F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095A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Wolters Kluwer Polska SA</w:t>
            </w:r>
          </w:p>
        </w:tc>
        <w:tc>
          <w:tcPr>
            <w:tcW w:w="850" w:type="dxa"/>
          </w:tcPr>
          <w:p w14:paraId="4BC202B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00465CCE" w14:textId="6CF02B5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9FC22E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8D2FF5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zasobami ludzkimi w przedsiębiorstwie. Wybrane aspekty teoretyczno-badawcze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19B3C4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Olimpia Grabiec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64FB5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C0BEAC2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03A1B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Elipsa</w:t>
            </w:r>
          </w:p>
        </w:tc>
        <w:tc>
          <w:tcPr>
            <w:tcW w:w="850" w:type="dxa"/>
          </w:tcPr>
          <w:p w14:paraId="54BC375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764EAC6" w14:textId="53A328F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2663012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589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F304FD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Zarządzanie zasobami ludzkimi w przykładach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B730FE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36820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Beata Skowron-Mielnik, Grzegorz Wojtkowiak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E27810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8E3A7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Uniwersytet Ekonomiczny w Poznaniu</w:t>
            </w:r>
          </w:p>
        </w:tc>
        <w:tc>
          <w:tcPr>
            <w:tcW w:w="850" w:type="dxa"/>
          </w:tcPr>
          <w:p w14:paraId="3567865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DD98C3D" w14:textId="5F988B32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758F932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00D4E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Zasada samodzielności samorządu terytorialnego w Konstytucji RP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98F56E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Zbigniew Gromek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B04B30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E5503B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E7C33B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Scholar</w:t>
            </w:r>
          </w:p>
        </w:tc>
        <w:tc>
          <w:tcPr>
            <w:tcW w:w="850" w:type="dxa"/>
          </w:tcPr>
          <w:p w14:paraId="7A20D8B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22F335A" w14:textId="5927300F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DE5CB0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591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43AA1D8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Zasady podatkowe w teorii i praktyce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703BFCB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Maria Kosek-Wojnar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85BD50C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60906E7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2024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35A81B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4F6B9D3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DCEEEAC" w14:textId="6E7B4B27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7D1F6C9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592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CF556D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Zdolności dynamiczne jako źródło przewag konkurencyjnych przedsiębiorstw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B12079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Paweł Cegliński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DBA2B9D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A27CDE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412BC4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0AFF00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4EBC6DB" w14:textId="73D2100E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6A743BC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593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9DE318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Zmiany rynku pracy a zarządzanie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C1EE4A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0836C7FE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Ewa Matuska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38A30F4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28DCC8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Pomorskiego w Słupsku</w:t>
            </w:r>
          </w:p>
        </w:tc>
        <w:tc>
          <w:tcPr>
            <w:tcW w:w="850" w:type="dxa"/>
          </w:tcPr>
          <w:p w14:paraId="5CBED22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5C2762A9" w14:textId="1F9055A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438B6C6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594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EC87D1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Znaczenie nowych technologii dla jakości systemu politycznego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4C7450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55323F8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Michał Bernaczyk, Tomasz Gąsior, Jan Misiuna, Maciej Serowaniec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197ADD3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32F42B2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Naukowe Uniwersytetu Mikołaja Kopernika</w:t>
            </w:r>
          </w:p>
        </w:tc>
        <w:tc>
          <w:tcPr>
            <w:tcW w:w="850" w:type="dxa"/>
          </w:tcPr>
          <w:p w14:paraId="7F33498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C9DF549" w14:textId="6D979F2B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6E00D24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595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3090176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Zorientowane na procesy biznesowe oraz interakcję systemy wspomagania zarządzania wiedzą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22DFB9C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Mariusz Żytniewski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7BE76A9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7F259B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2768700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6CC235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2538A72D" w14:textId="718E131A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2D7D554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596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D1FA8E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Zrozumieć rynki finansowe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29F279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Andrzej Sławiński, Anna Chmielewska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1EBDD65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3D5B52E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894882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PWE</w:t>
            </w:r>
          </w:p>
        </w:tc>
        <w:tc>
          <w:tcPr>
            <w:tcW w:w="850" w:type="dxa"/>
          </w:tcPr>
          <w:p w14:paraId="727FD06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71ED88B2" w14:textId="2C6A8796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09721CC1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597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79C5BC73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Zrównoważona konsumpcja w polskich gospodarstwach domowych – postawy, zachowania, determinanty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1DB8B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E895385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Sławomir Smyczek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0555E49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2020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4B2F5570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0DE057B1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4227F27" w14:textId="7290DEBD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0A1FAC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598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211F076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Zrównoważony rozwój w kontekście współczesnych zmian społeczno-gospodarczych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3E6BC31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4728774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Artur Walasik, Hanna Ziętara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767435BB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633E327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Wydawnictwo Uniwersytetu Ekonomicznego w Katowicach</w:t>
            </w:r>
          </w:p>
        </w:tc>
        <w:tc>
          <w:tcPr>
            <w:tcW w:w="850" w:type="dxa"/>
          </w:tcPr>
          <w:p w14:paraId="3ABDF6C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634DF628" w14:textId="24B08BA8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1A74F468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599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13D0E93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Zrównoważony rozwój w zarządzaniu i finansach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508F95A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F6C399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Izabela Krawczyk-Sokołowska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65EA82F0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0AE21A7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Politechnika Częstochowska</w:t>
            </w:r>
          </w:p>
        </w:tc>
        <w:tc>
          <w:tcPr>
            <w:tcW w:w="850" w:type="dxa"/>
          </w:tcPr>
          <w:p w14:paraId="23EA6654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  <w:tr w:rsidR="00EF4CB2" w:rsidRPr="00D90F66" w14:paraId="14462B12" w14:textId="72646421" w:rsidTr="00EF4CB2">
        <w:trPr>
          <w:trHeight w:val="227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14:paraId="40E94B5A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600</w:t>
            </w:r>
          </w:p>
        </w:tc>
        <w:tc>
          <w:tcPr>
            <w:tcW w:w="3548" w:type="dxa"/>
            <w:shd w:val="clear" w:color="auto" w:fill="auto"/>
            <w:vAlign w:val="bottom"/>
            <w:hideMark/>
          </w:tcPr>
          <w:p w14:paraId="50FC87F9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Żywienie, diagnostyka i leczenie w SIBO</w:t>
            </w:r>
          </w:p>
        </w:tc>
        <w:tc>
          <w:tcPr>
            <w:tcW w:w="1599" w:type="dxa"/>
            <w:shd w:val="clear" w:color="auto" w:fill="auto"/>
            <w:vAlign w:val="bottom"/>
            <w:hideMark/>
          </w:tcPr>
          <w:p w14:paraId="02F931DA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 </w:t>
            </w:r>
          </w:p>
        </w:tc>
        <w:tc>
          <w:tcPr>
            <w:tcW w:w="1764" w:type="dxa"/>
            <w:shd w:val="clear" w:color="auto" w:fill="auto"/>
            <w:vAlign w:val="bottom"/>
            <w:hideMark/>
          </w:tcPr>
          <w:p w14:paraId="2CFA3C3B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Hanna Szpunar-Radkowska</w:t>
            </w:r>
          </w:p>
        </w:tc>
        <w:tc>
          <w:tcPr>
            <w:tcW w:w="606" w:type="dxa"/>
            <w:shd w:val="clear" w:color="auto" w:fill="auto"/>
            <w:vAlign w:val="bottom"/>
            <w:hideMark/>
          </w:tcPr>
          <w:p w14:paraId="16E57A95" w14:textId="77777777" w:rsidR="00EF4CB2" w:rsidRPr="00D90F66" w:rsidRDefault="00EF4CB2" w:rsidP="00D90F6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2023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14:paraId="7C9C53C2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  <w:r w:rsidRPr="00D90F66"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  <w:t>PZWL Wydawnictwo Lekarskie</w:t>
            </w:r>
          </w:p>
        </w:tc>
        <w:tc>
          <w:tcPr>
            <w:tcW w:w="850" w:type="dxa"/>
          </w:tcPr>
          <w:p w14:paraId="106227FF" w14:textId="77777777" w:rsidR="00EF4CB2" w:rsidRPr="00D90F66" w:rsidRDefault="00EF4CB2" w:rsidP="00D90F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pacing w:val="-4"/>
                <w:sz w:val="14"/>
                <w:szCs w:val="14"/>
                <w:lang w:eastAsia="pl-PL"/>
              </w:rPr>
            </w:pPr>
          </w:p>
        </w:tc>
      </w:tr>
    </w:tbl>
    <w:p w14:paraId="23EB0A69" w14:textId="77777777" w:rsidR="00D90F66" w:rsidRPr="00395C26" w:rsidRDefault="00D90F66" w:rsidP="00395C26">
      <w:pPr>
        <w:pStyle w:val="paragraph"/>
        <w:spacing w:before="0" w:beforeAutospacing="0" w:after="0" w:afterAutospacing="0"/>
        <w:ind w:left="4950" w:firstLine="705"/>
        <w:textAlignment w:val="baseline"/>
        <w:rPr>
          <w:rFonts w:ascii="Segoe UI" w:hAnsi="Segoe UI" w:cs="Segoe UI"/>
          <w:sz w:val="18"/>
          <w:szCs w:val="18"/>
        </w:rPr>
      </w:pPr>
    </w:p>
    <w:sectPr w:rsidR="00D90F66" w:rsidRPr="00395C26" w:rsidSect="00143DF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63" w:right="991" w:bottom="1134" w:left="1134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662FE" w14:textId="77777777" w:rsidR="00A313C7" w:rsidRDefault="00A313C7" w:rsidP="00C2668F">
      <w:pPr>
        <w:spacing w:after="0" w:line="240" w:lineRule="auto"/>
      </w:pPr>
      <w:r>
        <w:separator/>
      </w:r>
    </w:p>
  </w:endnote>
  <w:endnote w:type="continuationSeparator" w:id="0">
    <w:p w14:paraId="7F2187E7" w14:textId="77777777" w:rsidR="00A313C7" w:rsidRDefault="00A313C7" w:rsidP="00C2668F">
      <w:pPr>
        <w:spacing w:after="0" w:line="240" w:lineRule="auto"/>
      </w:pPr>
      <w:r>
        <w:continuationSeparator/>
      </w:r>
    </w:p>
  </w:endnote>
  <w:endnote w:type="continuationNotice" w:id="1">
    <w:p w14:paraId="5811F91C" w14:textId="77777777" w:rsidR="00A313C7" w:rsidRDefault="00A313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manist Regular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Times New Roman"/>
        <w:sz w:val="24"/>
        <w:szCs w:val="24"/>
      </w:rPr>
      <w:id w:val="-1475206557"/>
      <w:docPartObj>
        <w:docPartGallery w:val="Page Numbers (Bottom of Page)"/>
        <w:docPartUnique/>
      </w:docPartObj>
    </w:sdtPr>
    <w:sdtEndPr/>
    <w:sdtContent>
      <w:p w14:paraId="5C463BC2" w14:textId="449C7CFD" w:rsidR="0019044F" w:rsidRDefault="0019044F" w:rsidP="00E569D3">
        <w:pPr>
          <w:pStyle w:val="Stopka"/>
          <w:tabs>
            <w:tab w:val="left" w:pos="3375"/>
            <w:tab w:val="right" w:pos="9638"/>
          </w:tabs>
          <w:jc w:val="right"/>
          <w:rPr>
            <w:noProof/>
          </w:rPr>
        </w:pPr>
        <w:r>
          <w:t xml:space="preserve"> </w:t>
        </w:r>
      </w:p>
    </w:sdtContent>
  </w:sdt>
  <w:sdt>
    <w:sdtPr>
      <w:rPr>
        <w:rFonts w:ascii="Times New Roman" w:eastAsia="Times New Roman" w:hAnsi="Times New Roman"/>
        <w:i/>
        <w:sz w:val="24"/>
        <w:szCs w:val="24"/>
      </w:rPr>
      <w:id w:val="-18746855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883059244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-919101767"/>
              <w:docPartObj>
                <w:docPartGallery w:val="Page Numbers (Top of Page)"/>
                <w:docPartUnique/>
              </w:docPartObj>
            </w:sdtPr>
            <w:sdtEndPr/>
            <w:sdtContent>
              <w:p w14:paraId="40FA835A" w14:textId="29592152" w:rsidR="0019044F" w:rsidRDefault="0019044F" w:rsidP="009B4113">
                <w:pPr>
                  <w:pStyle w:val="Stopka"/>
                  <w:jc w:val="center"/>
                  <w:rPr>
                    <w:sz w:val="24"/>
                    <w:szCs w:val="24"/>
                    <w:lang w:eastAsia="pl-PL"/>
                  </w:rPr>
                </w:pPr>
                <w:r>
                  <w:rPr>
                    <w:sz w:val="20"/>
                  </w:rPr>
                  <w:t xml:space="preserve">Strona </w:t>
                </w:r>
                <w:r>
                  <w:rPr>
                    <w:b/>
                    <w:sz w:val="20"/>
                  </w:rPr>
                  <w:fldChar w:fldCharType="begin"/>
                </w:r>
                <w:r>
                  <w:rPr>
                    <w:b/>
                    <w:sz w:val="20"/>
                  </w:rPr>
                  <w:instrText>PAGE</w:instrText>
                </w:r>
                <w:r>
                  <w:rPr>
                    <w:b/>
                    <w:sz w:val="20"/>
                  </w:rPr>
                  <w:fldChar w:fldCharType="separate"/>
                </w:r>
                <w:r w:rsidR="008F45C3">
                  <w:rPr>
                    <w:b/>
                    <w:noProof/>
                    <w:sz w:val="20"/>
                  </w:rPr>
                  <w:t>4</w:t>
                </w:r>
                <w:r>
                  <w:rPr>
                    <w:b/>
                    <w:sz w:val="20"/>
                  </w:rPr>
                  <w:fldChar w:fldCharType="end"/>
                </w:r>
                <w:r>
                  <w:rPr>
                    <w:sz w:val="20"/>
                  </w:rPr>
                  <w:t xml:space="preserve"> z </w:t>
                </w:r>
                <w:r>
                  <w:rPr>
                    <w:b/>
                    <w:sz w:val="20"/>
                  </w:rPr>
                  <w:fldChar w:fldCharType="begin"/>
                </w:r>
                <w:r>
                  <w:rPr>
                    <w:b/>
                    <w:sz w:val="20"/>
                  </w:rPr>
                  <w:instrText>NUMPAGES</w:instrText>
                </w:r>
                <w:r>
                  <w:rPr>
                    <w:b/>
                    <w:sz w:val="20"/>
                  </w:rPr>
                  <w:fldChar w:fldCharType="separate"/>
                </w:r>
                <w:r w:rsidR="008F45C3">
                  <w:rPr>
                    <w:b/>
                    <w:noProof/>
                    <w:sz w:val="20"/>
                  </w:rPr>
                  <w:t>18</w:t>
                </w:r>
                <w:r>
                  <w:rPr>
                    <w:b/>
                    <w:sz w:val="20"/>
                  </w:rPr>
                  <w:fldChar w:fldCharType="end"/>
                </w:r>
              </w:p>
            </w:sdtContent>
          </w:sdt>
        </w:sdtContent>
      </w:sdt>
      <w:p w14:paraId="039EE925" w14:textId="2129121B" w:rsidR="0019044F" w:rsidRPr="00DE1C19" w:rsidRDefault="0019044F" w:rsidP="00335BE1">
        <w:pPr>
          <w:pStyle w:val="Standard"/>
          <w:spacing w:line="240" w:lineRule="auto"/>
          <w:jc w:val="center"/>
          <w:rPr>
            <w:rFonts w:asciiTheme="minorHAnsi" w:hAnsiTheme="minorHAnsi"/>
            <w:szCs w:val="22"/>
          </w:rPr>
        </w:pPr>
      </w:p>
      <w:p w14:paraId="0262EABD" w14:textId="77777777" w:rsidR="0019044F" w:rsidRPr="00BA48D1" w:rsidRDefault="00A313C7" w:rsidP="00BA48D1">
        <w:pPr>
          <w:pStyle w:val="Tekstpodstawowywcity"/>
          <w:ind w:left="0"/>
          <w:jc w:val="center"/>
          <w:rPr>
            <w:rFonts w:ascii="Times New Roman" w:eastAsia="Calibri" w:hAnsi="Times New Roman"/>
            <w:i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/>
        <w:i/>
        <w:sz w:val="24"/>
        <w:szCs w:val="24"/>
      </w:rPr>
      <w:id w:val="103593465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95363737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810570607"/>
              <w:docPartObj>
                <w:docPartGallery w:val="Page Numbers (Top of Page)"/>
                <w:docPartUnique/>
              </w:docPartObj>
            </w:sdtPr>
            <w:sdtEndPr/>
            <w:sdtContent>
              <w:p w14:paraId="29121756" w14:textId="71458BBF" w:rsidR="0019044F" w:rsidRDefault="0019044F" w:rsidP="009B4113">
                <w:pPr>
                  <w:pStyle w:val="Stopka"/>
                  <w:jc w:val="center"/>
                  <w:rPr>
                    <w:sz w:val="24"/>
                    <w:szCs w:val="24"/>
                    <w:lang w:eastAsia="pl-PL"/>
                  </w:rPr>
                </w:pPr>
                <w:r>
                  <w:rPr>
                    <w:sz w:val="20"/>
                  </w:rPr>
                  <w:t xml:space="preserve">Strona </w:t>
                </w:r>
                <w:r>
                  <w:rPr>
                    <w:b/>
                    <w:sz w:val="20"/>
                  </w:rPr>
                  <w:fldChar w:fldCharType="begin"/>
                </w:r>
                <w:r>
                  <w:rPr>
                    <w:b/>
                    <w:sz w:val="20"/>
                  </w:rPr>
                  <w:instrText>PAGE</w:instrText>
                </w:r>
                <w:r>
                  <w:rPr>
                    <w:b/>
                    <w:sz w:val="20"/>
                  </w:rPr>
                  <w:fldChar w:fldCharType="separate"/>
                </w:r>
                <w:r w:rsidR="008F45C3">
                  <w:rPr>
                    <w:b/>
                    <w:noProof/>
                    <w:sz w:val="20"/>
                  </w:rPr>
                  <w:t>1</w:t>
                </w:r>
                <w:r>
                  <w:rPr>
                    <w:b/>
                    <w:sz w:val="20"/>
                  </w:rPr>
                  <w:fldChar w:fldCharType="end"/>
                </w:r>
                <w:r>
                  <w:rPr>
                    <w:sz w:val="20"/>
                  </w:rPr>
                  <w:t xml:space="preserve"> z </w:t>
                </w:r>
                <w:r>
                  <w:rPr>
                    <w:b/>
                    <w:sz w:val="20"/>
                  </w:rPr>
                  <w:fldChar w:fldCharType="begin"/>
                </w:r>
                <w:r>
                  <w:rPr>
                    <w:b/>
                    <w:sz w:val="20"/>
                  </w:rPr>
                  <w:instrText>NUMPAGES</w:instrText>
                </w:r>
                <w:r>
                  <w:rPr>
                    <w:b/>
                    <w:sz w:val="20"/>
                  </w:rPr>
                  <w:fldChar w:fldCharType="separate"/>
                </w:r>
                <w:r w:rsidR="008F45C3">
                  <w:rPr>
                    <w:b/>
                    <w:noProof/>
                    <w:sz w:val="20"/>
                  </w:rPr>
                  <w:t>18</w:t>
                </w:r>
                <w:r>
                  <w:rPr>
                    <w:b/>
                    <w:sz w:val="20"/>
                  </w:rPr>
                  <w:fldChar w:fldCharType="end"/>
                </w:r>
              </w:p>
            </w:sdtContent>
          </w:sdt>
        </w:sdtContent>
      </w:sdt>
      <w:p w14:paraId="791FDA2C" w14:textId="6647A4B2" w:rsidR="0019044F" w:rsidRPr="00DE1C19" w:rsidRDefault="0019044F" w:rsidP="009B4113">
        <w:pPr>
          <w:pStyle w:val="Standard"/>
          <w:spacing w:line="240" w:lineRule="auto"/>
          <w:rPr>
            <w:rFonts w:asciiTheme="minorHAnsi" w:hAnsiTheme="minorHAnsi"/>
            <w:szCs w:val="22"/>
          </w:rPr>
        </w:pPr>
      </w:p>
      <w:p w14:paraId="5601C132" w14:textId="4E2F0C12" w:rsidR="0019044F" w:rsidRPr="00E569D3" w:rsidRDefault="00A313C7" w:rsidP="00DE1C19">
        <w:pPr>
          <w:pStyle w:val="Tekstpodstawowywcity"/>
          <w:ind w:left="0"/>
          <w:jc w:val="center"/>
          <w:rPr>
            <w:rFonts w:ascii="Times New Roman" w:hAnsi="Times New Roman"/>
            <w:i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7337E" w14:textId="77777777" w:rsidR="00A313C7" w:rsidRDefault="00A313C7" w:rsidP="00C2668F">
      <w:pPr>
        <w:spacing w:after="0" w:line="240" w:lineRule="auto"/>
      </w:pPr>
      <w:r>
        <w:separator/>
      </w:r>
    </w:p>
  </w:footnote>
  <w:footnote w:type="continuationSeparator" w:id="0">
    <w:p w14:paraId="706A53CC" w14:textId="77777777" w:rsidR="00A313C7" w:rsidRDefault="00A313C7" w:rsidP="00C2668F">
      <w:pPr>
        <w:spacing w:after="0" w:line="240" w:lineRule="auto"/>
      </w:pPr>
      <w:r>
        <w:continuationSeparator/>
      </w:r>
    </w:p>
  </w:footnote>
  <w:footnote w:type="continuationNotice" w:id="1">
    <w:p w14:paraId="1D6A1121" w14:textId="77777777" w:rsidR="00A313C7" w:rsidRDefault="00A313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203BA" w14:textId="3079D1C4" w:rsidR="0019044F" w:rsidRDefault="0019044F">
    <w:pPr>
      <w:pStyle w:val="Nagwek"/>
    </w:pPr>
    <w:r>
      <w:rPr>
        <w:noProof/>
        <w:lang w:eastAsia="pl-PL"/>
      </w:rPr>
      <w:drawing>
        <wp:inline distT="0" distB="0" distL="0" distR="0" wp14:anchorId="4C711183" wp14:editId="33545582">
          <wp:extent cx="5398770" cy="600075"/>
          <wp:effectExtent l="0" t="0" r="0" b="9525"/>
          <wp:docPr id="10" name="Obraz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8770" cy="6000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1E0" w:firstRow="1" w:lastRow="1" w:firstColumn="1" w:lastColumn="1" w:noHBand="0" w:noVBand="0"/>
    </w:tblPr>
    <w:tblGrid>
      <w:gridCol w:w="11429"/>
    </w:tblGrid>
    <w:tr w:rsidR="0019044F" w14:paraId="4CE0F822" w14:textId="77777777" w:rsidTr="0019044F">
      <w:trPr>
        <w:trHeight w:val="1418"/>
        <w:jc w:val="center"/>
      </w:trPr>
      <w:tc>
        <w:tcPr>
          <w:tcW w:w="11057" w:type="dxa"/>
          <w:vAlign w:val="center"/>
        </w:tcPr>
        <w:tbl>
          <w:tblPr>
            <w:tblW w:w="10681" w:type="dxa"/>
            <w:jc w:val="center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2776"/>
            <w:gridCol w:w="8437"/>
          </w:tblGrid>
          <w:tr w:rsidR="0019044F" w14:paraId="4E80D087" w14:textId="77777777" w:rsidTr="0019044F">
            <w:trPr>
              <w:jc w:val="center"/>
            </w:trPr>
            <w:tc>
              <w:tcPr>
                <w:tcW w:w="2921" w:type="dxa"/>
                <w:tcBorders>
                  <w:bottom w:val="nil"/>
                </w:tcBorders>
                <w:vAlign w:val="center"/>
              </w:tcPr>
              <w:p w14:paraId="5F065016" w14:textId="77777777" w:rsidR="0019044F" w:rsidRDefault="0019044F" w:rsidP="00143DF6">
                <w:pPr>
                  <w:pStyle w:val="Nagwek"/>
                  <w:ind w:left="-65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6D9C167A" wp14:editId="18173644">
                      <wp:extent cx="1666875" cy="399778"/>
                      <wp:effectExtent l="0" t="0" r="0" b="635"/>
                      <wp:docPr id="11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98396" cy="407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60" w:type="dxa"/>
                <w:tcBorders>
                  <w:bottom w:val="nil"/>
                </w:tcBorders>
                <w:vAlign w:val="center"/>
              </w:tcPr>
              <w:p w14:paraId="103B5036" w14:textId="77777777" w:rsidR="0019044F" w:rsidRPr="007D0310" w:rsidRDefault="0019044F" w:rsidP="00143DF6">
                <w:pPr>
                  <w:pStyle w:val="NormalnyWeb"/>
                  <w:spacing w:before="0" w:beforeAutospacing="0" w:after="0" w:afterAutospacing="0"/>
                </w:pPr>
                <w:r>
                  <w:rPr>
                    <w:noProof/>
                  </w:rPr>
                  <w:drawing>
                    <wp:inline distT="0" distB="0" distL="0" distR="0" wp14:anchorId="4D899091" wp14:editId="317BD78E">
                      <wp:extent cx="5220762" cy="720000"/>
                      <wp:effectExtent l="0" t="0" r="0" b="4445"/>
                      <wp:docPr id="12" name="Obraz 12" descr="C:\Users\mdawidziuk\Desktop\UD II realiz\FERS_RP_UE_RGB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dawidziuk\Desktop\UD II realiz\FERS_RP_UE_RGB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0762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ECCABA0" w14:textId="77777777" w:rsidR="0019044F" w:rsidRPr="00930B39" w:rsidRDefault="0019044F" w:rsidP="00143DF6">
          <w:pPr>
            <w:spacing w:after="0" w:line="240" w:lineRule="auto"/>
            <w:rPr>
              <w:rFonts w:ascii="Verdana" w:hAnsi="Verdana"/>
              <w:b/>
              <w:spacing w:val="-4"/>
              <w:sz w:val="16"/>
              <w:szCs w:val="26"/>
            </w:rPr>
          </w:pPr>
        </w:p>
      </w:tc>
    </w:tr>
  </w:tbl>
  <w:p w14:paraId="34F12375" w14:textId="15B86BA5" w:rsidR="0019044F" w:rsidRPr="00143DF6" w:rsidRDefault="0019044F" w:rsidP="00143DF6">
    <w:pPr>
      <w:pStyle w:val="Nagwek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2667C20"/>
    <w:name w:val="WW8Num5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b w:val="0"/>
        <w:sz w:val="22"/>
        <w:szCs w:val="22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905"/>
        </w:tabs>
        <w:ind w:left="1905" w:hanging="465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0000012"/>
    <w:multiLevelType w:val="multilevel"/>
    <w:tmpl w:val="00000012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1ED1FD7"/>
    <w:multiLevelType w:val="multilevel"/>
    <w:tmpl w:val="503EDE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4D5AFD"/>
    <w:multiLevelType w:val="multilevel"/>
    <w:tmpl w:val="E8940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F124BC"/>
    <w:multiLevelType w:val="multilevel"/>
    <w:tmpl w:val="F0F464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2D1DE8"/>
    <w:multiLevelType w:val="multilevel"/>
    <w:tmpl w:val="ED34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114A63"/>
    <w:multiLevelType w:val="hybridMultilevel"/>
    <w:tmpl w:val="FEF6B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B5517"/>
    <w:multiLevelType w:val="multilevel"/>
    <w:tmpl w:val="592A2C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CD0C3F"/>
    <w:multiLevelType w:val="multilevel"/>
    <w:tmpl w:val="0530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C21FAD"/>
    <w:multiLevelType w:val="multilevel"/>
    <w:tmpl w:val="CEF4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C2003C"/>
    <w:multiLevelType w:val="hybridMultilevel"/>
    <w:tmpl w:val="804C4460"/>
    <w:lvl w:ilvl="0" w:tplc="9634B8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A2438"/>
    <w:multiLevelType w:val="multilevel"/>
    <w:tmpl w:val="666C9B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75621A"/>
    <w:multiLevelType w:val="multilevel"/>
    <w:tmpl w:val="72324D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D053C0"/>
    <w:multiLevelType w:val="multilevel"/>
    <w:tmpl w:val="6D1678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0169EF"/>
    <w:multiLevelType w:val="multilevel"/>
    <w:tmpl w:val="9022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C9A1095"/>
    <w:multiLevelType w:val="multilevel"/>
    <w:tmpl w:val="CBBE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5F652A"/>
    <w:multiLevelType w:val="hybridMultilevel"/>
    <w:tmpl w:val="E2706C2E"/>
    <w:lvl w:ilvl="0" w:tplc="809C6556">
      <w:start w:val="1"/>
      <w:numFmt w:val="decimal"/>
      <w:pStyle w:val="Listanumerowana"/>
      <w:lvlText w:val="%1."/>
      <w:lvlJc w:val="left"/>
      <w:pPr>
        <w:tabs>
          <w:tab w:val="num" w:pos="1080"/>
        </w:tabs>
        <w:ind w:left="1080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257440F"/>
    <w:multiLevelType w:val="multilevel"/>
    <w:tmpl w:val="207A563E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20" w15:restartNumberingAfterBreak="0">
    <w:nsid w:val="4E2C2D89"/>
    <w:multiLevelType w:val="multilevel"/>
    <w:tmpl w:val="396A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BB2690"/>
    <w:multiLevelType w:val="multilevel"/>
    <w:tmpl w:val="4DEA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D07C6A"/>
    <w:multiLevelType w:val="multilevel"/>
    <w:tmpl w:val="7F42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EF0D02"/>
    <w:multiLevelType w:val="multilevel"/>
    <w:tmpl w:val="6CC68A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5C00EE"/>
    <w:multiLevelType w:val="multilevel"/>
    <w:tmpl w:val="A254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F73A58"/>
    <w:multiLevelType w:val="multilevel"/>
    <w:tmpl w:val="F14441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6F1228"/>
    <w:multiLevelType w:val="multilevel"/>
    <w:tmpl w:val="75BE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8137EC"/>
    <w:multiLevelType w:val="hybridMultilevel"/>
    <w:tmpl w:val="374AA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F86ACC"/>
    <w:multiLevelType w:val="multilevel"/>
    <w:tmpl w:val="A27E65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276CEA"/>
    <w:multiLevelType w:val="multilevel"/>
    <w:tmpl w:val="12BC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527664"/>
    <w:multiLevelType w:val="hybridMultilevel"/>
    <w:tmpl w:val="7060A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87111"/>
    <w:multiLevelType w:val="multilevel"/>
    <w:tmpl w:val="BA4E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5F5E0D"/>
    <w:multiLevelType w:val="hybridMultilevel"/>
    <w:tmpl w:val="877C372E"/>
    <w:lvl w:ilvl="0" w:tplc="0415000F">
      <w:start w:val="1"/>
      <w:numFmt w:val="decimal"/>
      <w:lvlText w:val="%1."/>
      <w:lvlJc w:val="left"/>
      <w:pPr>
        <w:ind w:left="645" w:hanging="360"/>
      </w:p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3" w15:restartNumberingAfterBreak="0">
    <w:nsid w:val="7E747C2F"/>
    <w:multiLevelType w:val="hybridMultilevel"/>
    <w:tmpl w:val="CE1EDE3E"/>
    <w:lvl w:ilvl="0" w:tplc="4BB84D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5"/>
  </w:num>
  <w:num w:numId="4">
    <w:abstractNumId w:val="25"/>
  </w:num>
  <w:num w:numId="5">
    <w:abstractNumId w:val="4"/>
  </w:num>
  <w:num w:numId="6">
    <w:abstractNumId w:val="9"/>
  </w:num>
  <w:num w:numId="7">
    <w:abstractNumId w:val="20"/>
  </w:num>
  <w:num w:numId="8">
    <w:abstractNumId w:val="7"/>
  </w:num>
  <w:num w:numId="9">
    <w:abstractNumId w:val="21"/>
  </w:num>
  <w:num w:numId="10">
    <w:abstractNumId w:val="16"/>
  </w:num>
  <w:num w:numId="11">
    <w:abstractNumId w:val="31"/>
  </w:num>
  <w:num w:numId="12">
    <w:abstractNumId w:val="26"/>
  </w:num>
  <w:num w:numId="13">
    <w:abstractNumId w:val="17"/>
  </w:num>
  <w:num w:numId="14">
    <w:abstractNumId w:val="11"/>
  </w:num>
  <w:num w:numId="15">
    <w:abstractNumId w:val="24"/>
  </w:num>
  <w:num w:numId="16">
    <w:abstractNumId w:val="22"/>
  </w:num>
  <w:num w:numId="17">
    <w:abstractNumId w:val="10"/>
  </w:num>
  <w:num w:numId="18">
    <w:abstractNumId w:val="23"/>
  </w:num>
  <w:num w:numId="19">
    <w:abstractNumId w:val="29"/>
  </w:num>
  <w:num w:numId="20">
    <w:abstractNumId w:val="14"/>
  </w:num>
  <w:num w:numId="21">
    <w:abstractNumId w:val="13"/>
  </w:num>
  <w:num w:numId="22">
    <w:abstractNumId w:val="15"/>
  </w:num>
  <w:num w:numId="23">
    <w:abstractNumId w:val="28"/>
  </w:num>
  <w:num w:numId="24">
    <w:abstractNumId w:val="6"/>
  </w:num>
  <w:num w:numId="25">
    <w:abstractNumId w:val="8"/>
  </w:num>
  <w:num w:numId="26">
    <w:abstractNumId w:val="30"/>
  </w:num>
  <w:num w:numId="27">
    <w:abstractNumId w:val="27"/>
  </w:num>
  <w:num w:numId="28">
    <w:abstractNumId w:val="19"/>
  </w:num>
  <w:num w:numId="29">
    <w:abstractNumId w:val="33"/>
  </w:num>
  <w:num w:numId="30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89"/>
    <w:rsid w:val="000003A0"/>
    <w:rsid w:val="000011FD"/>
    <w:rsid w:val="00001608"/>
    <w:rsid w:val="00001685"/>
    <w:rsid w:val="00001914"/>
    <w:rsid w:val="00001E7F"/>
    <w:rsid w:val="0000245F"/>
    <w:rsid w:val="00003377"/>
    <w:rsid w:val="000037E0"/>
    <w:rsid w:val="00004412"/>
    <w:rsid w:val="00005E6F"/>
    <w:rsid w:val="00005F36"/>
    <w:rsid w:val="000061D8"/>
    <w:rsid w:val="00006781"/>
    <w:rsid w:val="00007290"/>
    <w:rsid w:val="000077F3"/>
    <w:rsid w:val="00007CCA"/>
    <w:rsid w:val="000105CD"/>
    <w:rsid w:val="000113CD"/>
    <w:rsid w:val="00011F13"/>
    <w:rsid w:val="00012AB2"/>
    <w:rsid w:val="00012FE7"/>
    <w:rsid w:val="0001309B"/>
    <w:rsid w:val="00013144"/>
    <w:rsid w:val="00013A15"/>
    <w:rsid w:val="00013FF2"/>
    <w:rsid w:val="00014A65"/>
    <w:rsid w:val="00014B1A"/>
    <w:rsid w:val="0001552C"/>
    <w:rsid w:val="00015A62"/>
    <w:rsid w:val="00015AE4"/>
    <w:rsid w:val="00016000"/>
    <w:rsid w:val="00016028"/>
    <w:rsid w:val="00016578"/>
    <w:rsid w:val="00016624"/>
    <w:rsid w:val="000175D9"/>
    <w:rsid w:val="00021E6D"/>
    <w:rsid w:val="000220DE"/>
    <w:rsid w:val="000229B7"/>
    <w:rsid w:val="000239C8"/>
    <w:rsid w:val="00024422"/>
    <w:rsid w:val="00024597"/>
    <w:rsid w:val="000249E4"/>
    <w:rsid w:val="00024DB0"/>
    <w:rsid w:val="0002503A"/>
    <w:rsid w:val="000250DD"/>
    <w:rsid w:val="0002583E"/>
    <w:rsid w:val="0002796E"/>
    <w:rsid w:val="00027D29"/>
    <w:rsid w:val="00030389"/>
    <w:rsid w:val="000307EC"/>
    <w:rsid w:val="00030A68"/>
    <w:rsid w:val="00030C4F"/>
    <w:rsid w:val="00030F49"/>
    <w:rsid w:val="00031451"/>
    <w:rsid w:val="000324E8"/>
    <w:rsid w:val="00032595"/>
    <w:rsid w:val="00032A82"/>
    <w:rsid w:val="00033693"/>
    <w:rsid w:val="0003403E"/>
    <w:rsid w:val="00034225"/>
    <w:rsid w:val="0003450D"/>
    <w:rsid w:val="00034D1D"/>
    <w:rsid w:val="000352C7"/>
    <w:rsid w:val="000355EA"/>
    <w:rsid w:val="00035727"/>
    <w:rsid w:val="00035A58"/>
    <w:rsid w:val="00035AF1"/>
    <w:rsid w:val="00035C22"/>
    <w:rsid w:val="00035D0B"/>
    <w:rsid w:val="00037AB0"/>
    <w:rsid w:val="00037F95"/>
    <w:rsid w:val="00037FBF"/>
    <w:rsid w:val="00040150"/>
    <w:rsid w:val="00040391"/>
    <w:rsid w:val="00040730"/>
    <w:rsid w:val="00040C82"/>
    <w:rsid w:val="00042ADC"/>
    <w:rsid w:val="00042CAB"/>
    <w:rsid w:val="00043450"/>
    <w:rsid w:val="000436FB"/>
    <w:rsid w:val="00043DCE"/>
    <w:rsid w:val="000453F0"/>
    <w:rsid w:val="000457C1"/>
    <w:rsid w:val="00045A3F"/>
    <w:rsid w:val="0004657A"/>
    <w:rsid w:val="00046BC8"/>
    <w:rsid w:val="00047362"/>
    <w:rsid w:val="000502D9"/>
    <w:rsid w:val="00050F2F"/>
    <w:rsid w:val="0005102E"/>
    <w:rsid w:val="00051731"/>
    <w:rsid w:val="00051F5C"/>
    <w:rsid w:val="0005280A"/>
    <w:rsid w:val="000528AD"/>
    <w:rsid w:val="000542AB"/>
    <w:rsid w:val="00054532"/>
    <w:rsid w:val="00055A67"/>
    <w:rsid w:val="00056B89"/>
    <w:rsid w:val="00056D01"/>
    <w:rsid w:val="00057223"/>
    <w:rsid w:val="000574DD"/>
    <w:rsid w:val="00057ACC"/>
    <w:rsid w:val="00057C9C"/>
    <w:rsid w:val="00057D6D"/>
    <w:rsid w:val="00060408"/>
    <w:rsid w:val="00060B8C"/>
    <w:rsid w:val="000614D8"/>
    <w:rsid w:val="00061BF2"/>
    <w:rsid w:val="00062404"/>
    <w:rsid w:val="000638A7"/>
    <w:rsid w:val="00063CD2"/>
    <w:rsid w:val="00064454"/>
    <w:rsid w:val="00064672"/>
    <w:rsid w:val="000647F4"/>
    <w:rsid w:val="0006487F"/>
    <w:rsid w:val="000651D2"/>
    <w:rsid w:val="00065599"/>
    <w:rsid w:val="000655D3"/>
    <w:rsid w:val="00065DDB"/>
    <w:rsid w:val="00066CDB"/>
    <w:rsid w:val="000672AC"/>
    <w:rsid w:val="0006758D"/>
    <w:rsid w:val="00067699"/>
    <w:rsid w:val="00067993"/>
    <w:rsid w:val="00070E85"/>
    <w:rsid w:val="00071A1D"/>
    <w:rsid w:val="00072ADE"/>
    <w:rsid w:val="00072E43"/>
    <w:rsid w:val="00072F6B"/>
    <w:rsid w:val="00073002"/>
    <w:rsid w:val="00073CB1"/>
    <w:rsid w:val="00074535"/>
    <w:rsid w:val="000745A3"/>
    <w:rsid w:val="000753D2"/>
    <w:rsid w:val="00075902"/>
    <w:rsid w:val="00075D8D"/>
    <w:rsid w:val="00075F05"/>
    <w:rsid w:val="0007613B"/>
    <w:rsid w:val="00076334"/>
    <w:rsid w:val="00077423"/>
    <w:rsid w:val="0007743E"/>
    <w:rsid w:val="00077479"/>
    <w:rsid w:val="000774B8"/>
    <w:rsid w:val="00077645"/>
    <w:rsid w:val="00077874"/>
    <w:rsid w:val="00080E50"/>
    <w:rsid w:val="0008108C"/>
    <w:rsid w:val="00081357"/>
    <w:rsid w:val="0008152D"/>
    <w:rsid w:val="00081AFC"/>
    <w:rsid w:val="0008206B"/>
    <w:rsid w:val="00083125"/>
    <w:rsid w:val="00083D24"/>
    <w:rsid w:val="00084387"/>
    <w:rsid w:val="00084E74"/>
    <w:rsid w:val="0008521C"/>
    <w:rsid w:val="00085298"/>
    <w:rsid w:val="000861E0"/>
    <w:rsid w:val="000868EA"/>
    <w:rsid w:val="000875F6"/>
    <w:rsid w:val="00087603"/>
    <w:rsid w:val="00087719"/>
    <w:rsid w:val="0009057F"/>
    <w:rsid w:val="00090591"/>
    <w:rsid w:val="0009069C"/>
    <w:rsid w:val="000917A5"/>
    <w:rsid w:val="0009193F"/>
    <w:rsid w:val="00091EA2"/>
    <w:rsid w:val="00091EC4"/>
    <w:rsid w:val="00091FF3"/>
    <w:rsid w:val="00092878"/>
    <w:rsid w:val="00092DDB"/>
    <w:rsid w:val="00095F6E"/>
    <w:rsid w:val="000961BE"/>
    <w:rsid w:val="00097EF3"/>
    <w:rsid w:val="000A0253"/>
    <w:rsid w:val="000A2181"/>
    <w:rsid w:val="000A2677"/>
    <w:rsid w:val="000A26CE"/>
    <w:rsid w:val="000A27B6"/>
    <w:rsid w:val="000A3364"/>
    <w:rsid w:val="000A3968"/>
    <w:rsid w:val="000A3C53"/>
    <w:rsid w:val="000A3E4C"/>
    <w:rsid w:val="000A4026"/>
    <w:rsid w:val="000A48DB"/>
    <w:rsid w:val="000A4BC9"/>
    <w:rsid w:val="000A57C6"/>
    <w:rsid w:val="000A6011"/>
    <w:rsid w:val="000A607E"/>
    <w:rsid w:val="000A6D47"/>
    <w:rsid w:val="000A6FF7"/>
    <w:rsid w:val="000A7085"/>
    <w:rsid w:val="000A7A56"/>
    <w:rsid w:val="000B0017"/>
    <w:rsid w:val="000B07F0"/>
    <w:rsid w:val="000B0DF6"/>
    <w:rsid w:val="000B161F"/>
    <w:rsid w:val="000B1ABD"/>
    <w:rsid w:val="000B31D7"/>
    <w:rsid w:val="000B3CC9"/>
    <w:rsid w:val="000B49E5"/>
    <w:rsid w:val="000B4EF0"/>
    <w:rsid w:val="000B55A7"/>
    <w:rsid w:val="000B5BD8"/>
    <w:rsid w:val="000B5E4B"/>
    <w:rsid w:val="000B64C8"/>
    <w:rsid w:val="000B6E5E"/>
    <w:rsid w:val="000B7698"/>
    <w:rsid w:val="000B7A34"/>
    <w:rsid w:val="000C0874"/>
    <w:rsid w:val="000C0D7C"/>
    <w:rsid w:val="000C1B46"/>
    <w:rsid w:val="000C291A"/>
    <w:rsid w:val="000C3798"/>
    <w:rsid w:val="000C401C"/>
    <w:rsid w:val="000C490F"/>
    <w:rsid w:val="000C4DB1"/>
    <w:rsid w:val="000C7229"/>
    <w:rsid w:val="000D03A9"/>
    <w:rsid w:val="000D0B29"/>
    <w:rsid w:val="000D0E66"/>
    <w:rsid w:val="000D12B5"/>
    <w:rsid w:val="000D24A0"/>
    <w:rsid w:val="000D264A"/>
    <w:rsid w:val="000D2F41"/>
    <w:rsid w:val="000D3D27"/>
    <w:rsid w:val="000D406E"/>
    <w:rsid w:val="000D4233"/>
    <w:rsid w:val="000D4677"/>
    <w:rsid w:val="000D4FDB"/>
    <w:rsid w:val="000D506A"/>
    <w:rsid w:val="000D6062"/>
    <w:rsid w:val="000D774C"/>
    <w:rsid w:val="000D7D4E"/>
    <w:rsid w:val="000D7EEE"/>
    <w:rsid w:val="000E0248"/>
    <w:rsid w:val="000E056B"/>
    <w:rsid w:val="000E0B05"/>
    <w:rsid w:val="000E0FE0"/>
    <w:rsid w:val="000E1107"/>
    <w:rsid w:val="000E157B"/>
    <w:rsid w:val="000E17BA"/>
    <w:rsid w:val="000E1F8C"/>
    <w:rsid w:val="000E244F"/>
    <w:rsid w:val="000E2C4A"/>
    <w:rsid w:val="000E4B0E"/>
    <w:rsid w:val="000E4C69"/>
    <w:rsid w:val="000E6CED"/>
    <w:rsid w:val="000E7478"/>
    <w:rsid w:val="000E7D94"/>
    <w:rsid w:val="000E7FFA"/>
    <w:rsid w:val="000F05D8"/>
    <w:rsid w:val="000F0B65"/>
    <w:rsid w:val="000F0C95"/>
    <w:rsid w:val="000F0F76"/>
    <w:rsid w:val="000F1FD8"/>
    <w:rsid w:val="000F25DA"/>
    <w:rsid w:val="000F381D"/>
    <w:rsid w:val="000F3C04"/>
    <w:rsid w:val="000F5118"/>
    <w:rsid w:val="000F5B85"/>
    <w:rsid w:val="000F5CAE"/>
    <w:rsid w:val="000F5FEF"/>
    <w:rsid w:val="000F63A4"/>
    <w:rsid w:val="000F7207"/>
    <w:rsid w:val="001005F5"/>
    <w:rsid w:val="0010092A"/>
    <w:rsid w:val="00100D09"/>
    <w:rsid w:val="00100F24"/>
    <w:rsid w:val="001012AD"/>
    <w:rsid w:val="0010148A"/>
    <w:rsid w:val="001019EC"/>
    <w:rsid w:val="00101B9D"/>
    <w:rsid w:val="00101C93"/>
    <w:rsid w:val="00103C39"/>
    <w:rsid w:val="001040F6"/>
    <w:rsid w:val="00104AF9"/>
    <w:rsid w:val="00104CB9"/>
    <w:rsid w:val="00104F2D"/>
    <w:rsid w:val="00105934"/>
    <w:rsid w:val="00105A6B"/>
    <w:rsid w:val="00106CEA"/>
    <w:rsid w:val="00106E3A"/>
    <w:rsid w:val="00106EA5"/>
    <w:rsid w:val="00107356"/>
    <w:rsid w:val="0010752A"/>
    <w:rsid w:val="00107641"/>
    <w:rsid w:val="001103E5"/>
    <w:rsid w:val="00111E33"/>
    <w:rsid w:val="001127EA"/>
    <w:rsid w:val="00113CFD"/>
    <w:rsid w:val="00113FFA"/>
    <w:rsid w:val="001145AF"/>
    <w:rsid w:val="001159D9"/>
    <w:rsid w:val="00116486"/>
    <w:rsid w:val="0011722E"/>
    <w:rsid w:val="001172B3"/>
    <w:rsid w:val="00121CB7"/>
    <w:rsid w:val="0012334E"/>
    <w:rsid w:val="00123A67"/>
    <w:rsid w:val="00123C18"/>
    <w:rsid w:val="00123DBA"/>
    <w:rsid w:val="00124885"/>
    <w:rsid w:val="001248D8"/>
    <w:rsid w:val="00124E00"/>
    <w:rsid w:val="00125376"/>
    <w:rsid w:val="001259E4"/>
    <w:rsid w:val="00126B58"/>
    <w:rsid w:val="001278C3"/>
    <w:rsid w:val="001301CE"/>
    <w:rsid w:val="0013038E"/>
    <w:rsid w:val="001306DA"/>
    <w:rsid w:val="00130904"/>
    <w:rsid w:val="00130DFA"/>
    <w:rsid w:val="0013120F"/>
    <w:rsid w:val="001314E2"/>
    <w:rsid w:val="001316F2"/>
    <w:rsid w:val="00131CF1"/>
    <w:rsid w:val="00131E69"/>
    <w:rsid w:val="0013216F"/>
    <w:rsid w:val="00133C51"/>
    <w:rsid w:val="00133E45"/>
    <w:rsid w:val="00134DA5"/>
    <w:rsid w:val="00134F0A"/>
    <w:rsid w:val="00135B1F"/>
    <w:rsid w:val="00136735"/>
    <w:rsid w:val="0013742A"/>
    <w:rsid w:val="00137D5E"/>
    <w:rsid w:val="00140668"/>
    <w:rsid w:val="0014093E"/>
    <w:rsid w:val="00140D54"/>
    <w:rsid w:val="0014200F"/>
    <w:rsid w:val="00142ED5"/>
    <w:rsid w:val="00142F40"/>
    <w:rsid w:val="00142FE3"/>
    <w:rsid w:val="00143788"/>
    <w:rsid w:val="00143DF6"/>
    <w:rsid w:val="00144A8A"/>
    <w:rsid w:val="00144F4F"/>
    <w:rsid w:val="00146291"/>
    <w:rsid w:val="0014756F"/>
    <w:rsid w:val="00147BCB"/>
    <w:rsid w:val="00150020"/>
    <w:rsid w:val="00150663"/>
    <w:rsid w:val="0015080A"/>
    <w:rsid w:val="00150E4D"/>
    <w:rsid w:val="001514B2"/>
    <w:rsid w:val="00152709"/>
    <w:rsid w:val="00153FC3"/>
    <w:rsid w:val="0015429B"/>
    <w:rsid w:val="0015451B"/>
    <w:rsid w:val="00154F9C"/>
    <w:rsid w:val="00155ABB"/>
    <w:rsid w:val="00155CF9"/>
    <w:rsid w:val="0015652C"/>
    <w:rsid w:val="001568E8"/>
    <w:rsid w:val="00156E97"/>
    <w:rsid w:val="001571D5"/>
    <w:rsid w:val="00157395"/>
    <w:rsid w:val="00160609"/>
    <w:rsid w:val="00160B3F"/>
    <w:rsid w:val="001613E3"/>
    <w:rsid w:val="00161825"/>
    <w:rsid w:val="00161D00"/>
    <w:rsid w:val="0016387A"/>
    <w:rsid w:val="001645AE"/>
    <w:rsid w:val="001653CD"/>
    <w:rsid w:val="001654F0"/>
    <w:rsid w:val="00165542"/>
    <w:rsid w:val="00165645"/>
    <w:rsid w:val="0016672B"/>
    <w:rsid w:val="00166E4F"/>
    <w:rsid w:val="00167126"/>
    <w:rsid w:val="001675A5"/>
    <w:rsid w:val="001702B0"/>
    <w:rsid w:val="001705C1"/>
    <w:rsid w:val="00170D92"/>
    <w:rsid w:val="0017220C"/>
    <w:rsid w:val="00172456"/>
    <w:rsid w:val="00172A1B"/>
    <w:rsid w:val="00173378"/>
    <w:rsid w:val="00173FC2"/>
    <w:rsid w:val="0017416B"/>
    <w:rsid w:val="00174A36"/>
    <w:rsid w:val="00174A56"/>
    <w:rsid w:val="001760C6"/>
    <w:rsid w:val="0017663A"/>
    <w:rsid w:val="00176EB5"/>
    <w:rsid w:val="00177578"/>
    <w:rsid w:val="0018038F"/>
    <w:rsid w:val="0018044D"/>
    <w:rsid w:val="00182162"/>
    <w:rsid w:val="0018332F"/>
    <w:rsid w:val="00184001"/>
    <w:rsid w:val="00184095"/>
    <w:rsid w:val="00184C5A"/>
    <w:rsid w:val="00184FA3"/>
    <w:rsid w:val="001853DD"/>
    <w:rsid w:val="001858BD"/>
    <w:rsid w:val="00185C58"/>
    <w:rsid w:val="00186B92"/>
    <w:rsid w:val="001879B5"/>
    <w:rsid w:val="00187EF2"/>
    <w:rsid w:val="0019044F"/>
    <w:rsid w:val="001909F1"/>
    <w:rsid w:val="00190C37"/>
    <w:rsid w:val="00190CCF"/>
    <w:rsid w:val="00191A02"/>
    <w:rsid w:val="00191C43"/>
    <w:rsid w:val="001921C3"/>
    <w:rsid w:val="001926AD"/>
    <w:rsid w:val="00193201"/>
    <w:rsid w:val="00193852"/>
    <w:rsid w:val="00193B8F"/>
    <w:rsid w:val="00194110"/>
    <w:rsid w:val="00194902"/>
    <w:rsid w:val="00194A21"/>
    <w:rsid w:val="00194C83"/>
    <w:rsid w:val="001961D7"/>
    <w:rsid w:val="00197693"/>
    <w:rsid w:val="00197749"/>
    <w:rsid w:val="001A0324"/>
    <w:rsid w:val="001A0A71"/>
    <w:rsid w:val="001A0EB3"/>
    <w:rsid w:val="001A10DA"/>
    <w:rsid w:val="001A2A4A"/>
    <w:rsid w:val="001A2B18"/>
    <w:rsid w:val="001A35DD"/>
    <w:rsid w:val="001A3F09"/>
    <w:rsid w:val="001A48E2"/>
    <w:rsid w:val="001A495A"/>
    <w:rsid w:val="001A52CA"/>
    <w:rsid w:val="001A6B14"/>
    <w:rsid w:val="001A6CA6"/>
    <w:rsid w:val="001A7380"/>
    <w:rsid w:val="001A7937"/>
    <w:rsid w:val="001A7D81"/>
    <w:rsid w:val="001B0926"/>
    <w:rsid w:val="001B09E0"/>
    <w:rsid w:val="001B1588"/>
    <w:rsid w:val="001B16B8"/>
    <w:rsid w:val="001B2334"/>
    <w:rsid w:val="001B2753"/>
    <w:rsid w:val="001B2BF8"/>
    <w:rsid w:val="001B2C26"/>
    <w:rsid w:val="001B2C84"/>
    <w:rsid w:val="001B2D4B"/>
    <w:rsid w:val="001B33AC"/>
    <w:rsid w:val="001B3568"/>
    <w:rsid w:val="001B35D3"/>
    <w:rsid w:val="001B4063"/>
    <w:rsid w:val="001B46D6"/>
    <w:rsid w:val="001B4898"/>
    <w:rsid w:val="001B4936"/>
    <w:rsid w:val="001B4A6E"/>
    <w:rsid w:val="001B4B80"/>
    <w:rsid w:val="001B4CB9"/>
    <w:rsid w:val="001B54FF"/>
    <w:rsid w:val="001B55EE"/>
    <w:rsid w:val="001B6493"/>
    <w:rsid w:val="001B6693"/>
    <w:rsid w:val="001B66C7"/>
    <w:rsid w:val="001B6853"/>
    <w:rsid w:val="001B69D7"/>
    <w:rsid w:val="001B739E"/>
    <w:rsid w:val="001B7407"/>
    <w:rsid w:val="001B74C0"/>
    <w:rsid w:val="001B7591"/>
    <w:rsid w:val="001B7757"/>
    <w:rsid w:val="001B7923"/>
    <w:rsid w:val="001B7E49"/>
    <w:rsid w:val="001C0A54"/>
    <w:rsid w:val="001C0A89"/>
    <w:rsid w:val="001C0E83"/>
    <w:rsid w:val="001C0EB5"/>
    <w:rsid w:val="001C1740"/>
    <w:rsid w:val="001C2838"/>
    <w:rsid w:val="001C31A3"/>
    <w:rsid w:val="001C3C3D"/>
    <w:rsid w:val="001C460A"/>
    <w:rsid w:val="001C53DA"/>
    <w:rsid w:val="001C576B"/>
    <w:rsid w:val="001C7284"/>
    <w:rsid w:val="001C728E"/>
    <w:rsid w:val="001C7523"/>
    <w:rsid w:val="001C777F"/>
    <w:rsid w:val="001D1A0F"/>
    <w:rsid w:val="001D2632"/>
    <w:rsid w:val="001D3154"/>
    <w:rsid w:val="001D34E5"/>
    <w:rsid w:val="001D3AD4"/>
    <w:rsid w:val="001D3B5F"/>
    <w:rsid w:val="001D54AA"/>
    <w:rsid w:val="001D5789"/>
    <w:rsid w:val="001D5AA9"/>
    <w:rsid w:val="001D5AE9"/>
    <w:rsid w:val="001D5EEE"/>
    <w:rsid w:val="001D6759"/>
    <w:rsid w:val="001D69B5"/>
    <w:rsid w:val="001D6DC9"/>
    <w:rsid w:val="001D7091"/>
    <w:rsid w:val="001E027B"/>
    <w:rsid w:val="001E0E90"/>
    <w:rsid w:val="001E1046"/>
    <w:rsid w:val="001E1876"/>
    <w:rsid w:val="001E1B28"/>
    <w:rsid w:val="001E263B"/>
    <w:rsid w:val="001E2929"/>
    <w:rsid w:val="001E2CD6"/>
    <w:rsid w:val="001E3919"/>
    <w:rsid w:val="001E3BF3"/>
    <w:rsid w:val="001E3D7B"/>
    <w:rsid w:val="001E3DEE"/>
    <w:rsid w:val="001E5487"/>
    <w:rsid w:val="001E688D"/>
    <w:rsid w:val="001E749F"/>
    <w:rsid w:val="001E7A04"/>
    <w:rsid w:val="001F01EB"/>
    <w:rsid w:val="001F08DC"/>
    <w:rsid w:val="001F0C6F"/>
    <w:rsid w:val="001F10CE"/>
    <w:rsid w:val="001F1281"/>
    <w:rsid w:val="001F136E"/>
    <w:rsid w:val="001F1AE0"/>
    <w:rsid w:val="001F258F"/>
    <w:rsid w:val="001F2EF2"/>
    <w:rsid w:val="001F4294"/>
    <w:rsid w:val="001F4ACA"/>
    <w:rsid w:val="001F52E4"/>
    <w:rsid w:val="001F5AA9"/>
    <w:rsid w:val="001F5B42"/>
    <w:rsid w:val="001F6940"/>
    <w:rsid w:val="001F7024"/>
    <w:rsid w:val="001F779E"/>
    <w:rsid w:val="001F794E"/>
    <w:rsid w:val="0020021C"/>
    <w:rsid w:val="00201A0C"/>
    <w:rsid w:val="0020240E"/>
    <w:rsid w:val="002025C5"/>
    <w:rsid w:val="00202757"/>
    <w:rsid w:val="00203025"/>
    <w:rsid w:val="0020344C"/>
    <w:rsid w:val="00204082"/>
    <w:rsid w:val="002043BA"/>
    <w:rsid w:val="00204EC3"/>
    <w:rsid w:val="002060EA"/>
    <w:rsid w:val="00206330"/>
    <w:rsid w:val="0020699F"/>
    <w:rsid w:val="00206AE2"/>
    <w:rsid w:val="00207182"/>
    <w:rsid w:val="002100A6"/>
    <w:rsid w:val="002106EE"/>
    <w:rsid w:val="00210EBF"/>
    <w:rsid w:val="00210EDF"/>
    <w:rsid w:val="0021112C"/>
    <w:rsid w:val="00211A73"/>
    <w:rsid w:val="00211B99"/>
    <w:rsid w:val="002122DA"/>
    <w:rsid w:val="00212405"/>
    <w:rsid w:val="0021263C"/>
    <w:rsid w:val="00212833"/>
    <w:rsid w:val="002133AE"/>
    <w:rsid w:val="002137A2"/>
    <w:rsid w:val="0021391F"/>
    <w:rsid w:val="00214307"/>
    <w:rsid w:val="00214466"/>
    <w:rsid w:val="00214C20"/>
    <w:rsid w:val="00214C30"/>
    <w:rsid w:val="00215BC9"/>
    <w:rsid w:val="00216C6A"/>
    <w:rsid w:val="00216CD3"/>
    <w:rsid w:val="00216D84"/>
    <w:rsid w:val="00217125"/>
    <w:rsid w:val="00217AE7"/>
    <w:rsid w:val="00217CE3"/>
    <w:rsid w:val="00220738"/>
    <w:rsid w:val="00221448"/>
    <w:rsid w:val="00221A57"/>
    <w:rsid w:val="00222625"/>
    <w:rsid w:val="00222D99"/>
    <w:rsid w:val="00223AC0"/>
    <w:rsid w:val="00223E55"/>
    <w:rsid w:val="002251F9"/>
    <w:rsid w:val="002253E6"/>
    <w:rsid w:val="002259FD"/>
    <w:rsid w:val="00225C25"/>
    <w:rsid w:val="00226041"/>
    <w:rsid w:val="00226230"/>
    <w:rsid w:val="0022661A"/>
    <w:rsid w:val="002266DB"/>
    <w:rsid w:val="00226BED"/>
    <w:rsid w:val="00226D5C"/>
    <w:rsid w:val="00227698"/>
    <w:rsid w:val="00227708"/>
    <w:rsid w:val="00227854"/>
    <w:rsid w:val="00230B19"/>
    <w:rsid w:val="002313FB"/>
    <w:rsid w:val="002316EF"/>
    <w:rsid w:val="00232A03"/>
    <w:rsid w:val="00232BF9"/>
    <w:rsid w:val="002330C6"/>
    <w:rsid w:val="002337C5"/>
    <w:rsid w:val="00233EED"/>
    <w:rsid w:val="002342F6"/>
    <w:rsid w:val="002344D9"/>
    <w:rsid w:val="00235293"/>
    <w:rsid w:val="00235391"/>
    <w:rsid w:val="002378D9"/>
    <w:rsid w:val="00237A24"/>
    <w:rsid w:val="00237F66"/>
    <w:rsid w:val="00241595"/>
    <w:rsid w:val="00242D96"/>
    <w:rsid w:val="00244BEB"/>
    <w:rsid w:val="00245053"/>
    <w:rsid w:val="00245300"/>
    <w:rsid w:val="00245370"/>
    <w:rsid w:val="00246CD9"/>
    <w:rsid w:val="002471C2"/>
    <w:rsid w:val="00247409"/>
    <w:rsid w:val="002479CB"/>
    <w:rsid w:val="00247F06"/>
    <w:rsid w:val="00250A8E"/>
    <w:rsid w:val="00251742"/>
    <w:rsid w:val="002523DD"/>
    <w:rsid w:val="0025269A"/>
    <w:rsid w:val="0025270C"/>
    <w:rsid w:val="00252D6E"/>
    <w:rsid w:val="00253F7D"/>
    <w:rsid w:val="002554DE"/>
    <w:rsid w:val="0025579E"/>
    <w:rsid w:val="002558D0"/>
    <w:rsid w:val="002562D3"/>
    <w:rsid w:val="002565C5"/>
    <w:rsid w:val="00256899"/>
    <w:rsid w:val="00257678"/>
    <w:rsid w:val="00257681"/>
    <w:rsid w:val="00261093"/>
    <w:rsid w:val="002615D0"/>
    <w:rsid w:val="00262233"/>
    <w:rsid w:val="002635F7"/>
    <w:rsid w:val="00264141"/>
    <w:rsid w:val="00264EE2"/>
    <w:rsid w:val="00264FB7"/>
    <w:rsid w:val="0026571A"/>
    <w:rsid w:val="00266248"/>
    <w:rsid w:val="002703B7"/>
    <w:rsid w:val="002706A4"/>
    <w:rsid w:val="00270BF8"/>
    <w:rsid w:val="002714F1"/>
    <w:rsid w:val="00271C6D"/>
    <w:rsid w:val="00272686"/>
    <w:rsid w:val="002726D2"/>
    <w:rsid w:val="00272B87"/>
    <w:rsid w:val="002732FD"/>
    <w:rsid w:val="00273427"/>
    <w:rsid w:val="0027473D"/>
    <w:rsid w:val="002754CF"/>
    <w:rsid w:val="00276BF7"/>
    <w:rsid w:val="002770E2"/>
    <w:rsid w:val="002773B8"/>
    <w:rsid w:val="00277AD9"/>
    <w:rsid w:val="00277B4E"/>
    <w:rsid w:val="00277D60"/>
    <w:rsid w:val="00280761"/>
    <w:rsid w:val="00280D63"/>
    <w:rsid w:val="00281311"/>
    <w:rsid w:val="00281339"/>
    <w:rsid w:val="002819C6"/>
    <w:rsid w:val="0028211D"/>
    <w:rsid w:val="00282922"/>
    <w:rsid w:val="00282FBB"/>
    <w:rsid w:val="00283F20"/>
    <w:rsid w:val="0028454E"/>
    <w:rsid w:val="0028458F"/>
    <w:rsid w:val="0028459C"/>
    <w:rsid w:val="002848AD"/>
    <w:rsid w:val="00284D9F"/>
    <w:rsid w:val="00285BF6"/>
    <w:rsid w:val="00285D4B"/>
    <w:rsid w:val="00285DF8"/>
    <w:rsid w:val="002864C8"/>
    <w:rsid w:val="002877DE"/>
    <w:rsid w:val="00290CA6"/>
    <w:rsid w:val="0029143F"/>
    <w:rsid w:val="00291500"/>
    <w:rsid w:val="00291BAB"/>
    <w:rsid w:val="0029259D"/>
    <w:rsid w:val="00293326"/>
    <w:rsid w:val="002933A5"/>
    <w:rsid w:val="002941EC"/>
    <w:rsid w:val="002943E0"/>
    <w:rsid w:val="0029467A"/>
    <w:rsid w:val="002947A5"/>
    <w:rsid w:val="002947E5"/>
    <w:rsid w:val="0029590B"/>
    <w:rsid w:val="002959C5"/>
    <w:rsid w:val="00296729"/>
    <w:rsid w:val="00296E0A"/>
    <w:rsid w:val="00297141"/>
    <w:rsid w:val="002975FC"/>
    <w:rsid w:val="002A1071"/>
    <w:rsid w:val="002A11BC"/>
    <w:rsid w:val="002A129C"/>
    <w:rsid w:val="002A4B29"/>
    <w:rsid w:val="002A53E8"/>
    <w:rsid w:val="002A57E3"/>
    <w:rsid w:val="002A619E"/>
    <w:rsid w:val="002A758B"/>
    <w:rsid w:val="002B0029"/>
    <w:rsid w:val="002B00D7"/>
    <w:rsid w:val="002B0440"/>
    <w:rsid w:val="002B0A20"/>
    <w:rsid w:val="002B185E"/>
    <w:rsid w:val="002B1D0C"/>
    <w:rsid w:val="002B1EAA"/>
    <w:rsid w:val="002B210E"/>
    <w:rsid w:val="002B24BB"/>
    <w:rsid w:val="002B2C20"/>
    <w:rsid w:val="002B45E1"/>
    <w:rsid w:val="002B52ED"/>
    <w:rsid w:val="002B5907"/>
    <w:rsid w:val="002B6D10"/>
    <w:rsid w:val="002B7348"/>
    <w:rsid w:val="002C12ED"/>
    <w:rsid w:val="002C1863"/>
    <w:rsid w:val="002C2451"/>
    <w:rsid w:val="002C2720"/>
    <w:rsid w:val="002C2A5B"/>
    <w:rsid w:val="002C2C40"/>
    <w:rsid w:val="002C2D13"/>
    <w:rsid w:val="002C3861"/>
    <w:rsid w:val="002C40F3"/>
    <w:rsid w:val="002C43A3"/>
    <w:rsid w:val="002C485C"/>
    <w:rsid w:val="002C487E"/>
    <w:rsid w:val="002C4963"/>
    <w:rsid w:val="002C4BC7"/>
    <w:rsid w:val="002C640A"/>
    <w:rsid w:val="002C6E0E"/>
    <w:rsid w:val="002C6EF4"/>
    <w:rsid w:val="002C734C"/>
    <w:rsid w:val="002C7A13"/>
    <w:rsid w:val="002D04B0"/>
    <w:rsid w:val="002D0AD6"/>
    <w:rsid w:val="002D0E40"/>
    <w:rsid w:val="002D19DB"/>
    <w:rsid w:val="002D1A1E"/>
    <w:rsid w:val="002D20C9"/>
    <w:rsid w:val="002D2B46"/>
    <w:rsid w:val="002D2C5C"/>
    <w:rsid w:val="002D333F"/>
    <w:rsid w:val="002D4420"/>
    <w:rsid w:val="002D4B8E"/>
    <w:rsid w:val="002D4FA0"/>
    <w:rsid w:val="002D571D"/>
    <w:rsid w:val="002D57AB"/>
    <w:rsid w:val="002D65CE"/>
    <w:rsid w:val="002D710D"/>
    <w:rsid w:val="002E01FE"/>
    <w:rsid w:val="002E0CEA"/>
    <w:rsid w:val="002E1093"/>
    <w:rsid w:val="002E1425"/>
    <w:rsid w:val="002E1B5A"/>
    <w:rsid w:val="002E244F"/>
    <w:rsid w:val="002E35EE"/>
    <w:rsid w:val="002E5CDB"/>
    <w:rsid w:val="002E5D95"/>
    <w:rsid w:val="002E5FDD"/>
    <w:rsid w:val="002E62A7"/>
    <w:rsid w:val="002E6D5C"/>
    <w:rsid w:val="002F0C2C"/>
    <w:rsid w:val="002F15ED"/>
    <w:rsid w:val="002F1753"/>
    <w:rsid w:val="002F18A5"/>
    <w:rsid w:val="002F1AD7"/>
    <w:rsid w:val="002F1BAD"/>
    <w:rsid w:val="002F22CC"/>
    <w:rsid w:val="002F278B"/>
    <w:rsid w:val="002F2DD9"/>
    <w:rsid w:val="002F346A"/>
    <w:rsid w:val="002F67FF"/>
    <w:rsid w:val="002F6ECB"/>
    <w:rsid w:val="002F738C"/>
    <w:rsid w:val="002F7526"/>
    <w:rsid w:val="002F7DF8"/>
    <w:rsid w:val="00300689"/>
    <w:rsid w:val="003012D6"/>
    <w:rsid w:val="00301870"/>
    <w:rsid w:val="00301F3F"/>
    <w:rsid w:val="00303374"/>
    <w:rsid w:val="0030399C"/>
    <w:rsid w:val="00303F1B"/>
    <w:rsid w:val="00305EEB"/>
    <w:rsid w:val="00306580"/>
    <w:rsid w:val="003069FC"/>
    <w:rsid w:val="00306ED9"/>
    <w:rsid w:val="00306FEB"/>
    <w:rsid w:val="00307593"/>
    <w:rsid w:val="00307DD4"/>
    <w:rsid w:val="003101F9"/>
    <w:rsid w:val="003103C3"/>
    <w:rsid w:val="00310E77"/>
    <w:rsid w:val="00311C96"/>
    <w:rsid w:val="00311F49"/>
    <w:rsid w:val="00312EE7"/>
    <w:rsid w:val="00313C0C"/>
    <w:rsid w:val="00314CF3"/>
    <w:rsid w:val="00315B82"/>
    <w:rsid w:val="00316166"/>
    <w:rsid w:val="0031646F"/>
    <w:rsid w:val="00316531"/>
    <w:rsid w:val="00316994"/>
    <w:rsid w:val="00316E51"/>
    <w:rsid w:val="00317F5B"/>
    <w:rsid w:val="00322941"/>
    <w:rsid w:val="00322C87"/>
    <w:rsid w:val="00322CD7"/>
    <w:rsid w:val="00322CE2"/>
    <w:rsid w:val="00323552"/>
    <w:rsid w:val="00324EEA"/>
    <w:rsid w:val="00325828"/>
    <w:rsid w:val="00326468"/>
    <w:rsid w:val="00326892"/>
    <w:rsid w:val="003268BD"/>
    <w:rsid w:val="003269E6"/>
    <w:rsid w:val="00326DD6"/>
    <w:rsid w:val="00327BEF"/>
    <w:rsid w:val="00330891"/>
    <w:rsid w:val="00332A51"/>
    <w:rsid w:val="00332FBC"/>
    <w:rsid w:val="0033414B"/>
    <w:rsid w:val="00334CB6"/>
    <w:rsid w:val="00335BE1"/>
    <w:rsid w:val="00336D48"/>
    <w:rsid w:val="00336F16"/>
    <w:rsid w:val="00337528"/>
    <w:rsid w:val="003376BA"/>
    <w:rsid w:val="0033788B"/>
    <w:rsid w:val="00337933"/>
    <w:rsid w:val="003400D9"/>
    <w:rsid w:val="00340200"/>
    <w:rsid w:val="00340CD9"/>
    <w:rsid w:val="00342C39"/>
    <w:rsid w:val="00344AA6"/>
    <w:rsid w:val="00344D3D"/>
    <w:rsid w:val="00344F0D"/>
    <w:rsid w:val="00345A08"/>
    <w:rsid w:val="003464E6"/>
    <w:rsid w:val="003474F6"/>
    <w:rsid w:val="00350176"/>
    <w:rsid w:val="00350654"/>
    <w:rsid w:val="003507FB"/>
    <w:rsid w:val="003510D2"/>
    <w:rsid w:val="00351815"/>
    <w:rsid w:val="00351ACE"/>
    <w:rsid w:val="00351B4D"/>
    <w:rsid w:val="00351C73"/>
    <w:rsid w:val="00352470"/>
    <w:rsid w:val="0035249E"/>
    <w:rsid w:val="0035280B"/>
    <w:rsid w:val="0035298C"/>
    <w:rsid w:val="003564FA"/>
    <w:rsid w:val="00356801"/>
    <w:rsid w:val="00357694"/>
    <w:rsid w:val="00357A3B"/>
    <w:rsid w:val="00357E5B"/>
    <w:rsid w:val="003602B7"/>
    <w:rsid w:val="003612B7"/>
    <w:rsid w:val="00361580"/>
    <w:rsid w:val="003616B2"/>
    <w:rsid w:val="00362527"/>
    <w:rsid w:val="00362FDD"/>
    <w:rsid w:val="003632D8"/>
    <w:rsid w:val="0036345F"/>
    <w:rsid w:val="00363BD5"/>
    <w:rsid w:val="0036427F"/>
    <w:rsid w:val="00364339"/>
    <w:rsid w:val="00364CC2"/>
    <w:rsid w:val="0036514A"/>
    <w:rsid w:val="00365591"/>
    <w:rsid w:val="00365682"/>
    <w:rsid w:val="0036598F"/>
    <w:rsid w:val="00365ECB"/>
    <w:rsid w:val="00365FBB"/>
    <w:rsid w:val="003660EA"/>
    <w:rsid w:val="00367157"/>
    <w:rsid w:val="003675E3"/>
    <w:rsid w:val="0036797B"/>
    <w:rsid w:val="00367A3F"/>
    <w:rsid w:val="0037011D"/>
    <w:rsid w:val="003706E7"/>
    <w:rsid w:val="00371071"/>
    <w:rsid w:val="003710B8"/>
    <w:rsid w:val="00371302"/>
    <w:rsid w:val="0037170A"/>
    <w:rsid w:val="00372234"/>
    <w:rsid w:val="0037234F"/>
    <w:rsid w:val="0037272E"/>
    <w:rsid w:val="00372B33"/>
    <w:rsid w:val="00372C63"/>
    <w:rsid w:val="00372E96"/>
    <w:rsid w:val="00372FCA"/>
    <w:rsid w:val="00373C96"/>
    <w:rsid w:val="00374E5A"/>
    <w:rsid w:val="00374E83"/>
    <w:rsid w:val="0037503A"/>
    <w:rsid w:val="00375177"/>
    <w:rsid w:val="0037558E"/>
    <w:rsid w:val="00375CFC"/>
    <w:rsid w:val="00375D80"/>
    <w:rsid w:val="00376010"/>
    <w:rsid w:val="00377FEA"/>
    <w:rsid w:val="00380632"/>
    <w:rsid w:val="003807D1"/>
    <w:rsid w:val="00380F51"/>
    <w:rsid w:val="003811A8"/>
    <w:rsid w:val="00381A43"/>
    <w:rsid w:val="00385EA9"/>
    <w:rsid w:val="00386258"/>
    <w:rsid w:val="003862C9"/>
    <w:rsid w:val="00387036"/>
    <w:rsid w:val="003871A5"/>
    <w:rsid w:val="00387404"/>
    <w:rsid w:val="00390480"/>
    <w:rsid w:val="00391112"/>
    <w:rsid w:val="00392E22"/>
    <w:rsid w:val="00393092"/>
    <w:rsid w:val="00393315"/>
    <w:rsid w:val="00394D4D"/>
    <w:rsid w:val="0039547E"/>
    <w:rsid w:val="00395652"/>
    <w:rsid w:val="00395924"/>
    <w:rsid w:val="00395A8B"/>
    <w:rsid w:val="00395C26"/>
    <w:rsid w:val="00396673"/>
    <w:rsid w:val="003968EB"/>
    <w:rsid w:val="00396B85"/>
    <w:rsid w:val="00396E6E"/>
    <w:rsid w:val="00397373"/>
    <w:rsid w:val="003A18D3"/>
    <w:rsid w:val="003A2784"/>
    <w:rsid w:val="003A2DCA"/>
    <w:rsid w:val="003A3655"/>
    <w:rsid w:val="003A4193"/>
    <w:rsid w:val="003A449B"/>
    <w:rsid w:val="003A45C7"/>
    <w:rsid w:val="003A4CE2"/>
    <w:rsid w:val="003A4E9B"/>
    <w:rsid w:val="003A5BEB"/>
    <w:rsid w:val="003A6064"/>
    <w:rsid w:val="003A6085"/>
    <w:rsid w:val="003A65C1"/>
    <w:rsid w:val="003A6C7B"/>
    <w:rsid w:val="003A7233"/>
    <w:rsid w:val="003A7533"/>
    <w:rsid w:val="003A76B5"/>
    <w:rsid w:val="003B0DF5"/>
    <w:rsid w:val="003B1215"/>
    <w:rsid w:val="003B150C"/>
    <w:rsid w:val="003B1824"/>
    <w:rsid w:val="003B1D35"/>
    <w:rsid w:val="003B1D63"/>
    <w:rsid w:val="003B2185"/>
    <w:rsid w:val="003B2366"/>
    <w:rsid w:val="003B291C"/>
    <w:rsid w:val="003B29B5"/>
    <w:rsid w:val="003B2F5D"/>
    <w:rsid w:val="003B375C"/>
    <w:rsid w:val="003B3B96"/>
    <w:rsid w:val="003B3C16"/>
    <w:rsid w:val="003B4885"/>
    <w:rsid w:val="003B5797"/>
    <w:rsid w:val="003B5AFE"/>
    <w:rsid w:val="003B5EDB"/>
    <w:rsid w:val="003B62E4"/>
    <w:rsid w:val="003B6EFD"/>
    <w:rsid w:val="003B74B3"/>
    <w:rsid w:val="003B7A4F"/>
    <w:rsid w:val="003C0B6C"/>
    <w:rsid w:val="003C0E5C"/>
    <w:rsid w:val="003C1A87"/>
    <w:rsid w:val="003C20C5"/>
    <w:rsid w:val="003C246D"/>
    <w:rsid w:val="003C363A"/>
    <w:rsid w:val="003C3F19"/>
    <w:rsid w:val="003C42CD"/>
    <w:rsid w:val="003C52E1"/>
    <w:rsid w:val="003C581E"/>
    <w:rsid w:val="003C58D5"/>
    <w:rsid w:val="003C62FB"/>
    <w:rsid w:val="003C648A"/>
    <w:rsid w:val="003C6621"/>
    <w:rsid w:val="003C6BE5"/>
    <w:rsid w:val="003C740B"/>
    <w:rsid w:val="003C79C8"/>
    <w:rsid w:val="003C7C68"/>
    <w:rsid w:val="003D045D"/>
    <w:rsid w:val="003D086A"/>
    <w:rsid w:val="003D08D4"/>
    <w:rsid w:val="003D1CFC"/>
    <w:rsid w:val="003D206D"/>
    <w:rsid w:val="003D2E3C"/>
    <w:rsid w:val="003D3A7D"/>
    <w:rsid w:val="003D3EBE"/>
    <w:rsid w:val="003D4622"/>
    <w:rsid w:val="003D48A0"/>
    <w:rsid w:val="003D4999"/>
    <w:rsid w:val="003D5116"/>
    <w:rsid w:val="003D5A06"/>
    <w:rsid w:val="003D6427"/>
    <w:rsid w:val="003D6597"/>
    <w:rsid w:val="003D6677"/>
    <w:rsid w:val="003D6B90"/>
    <w:rsid w:val="003D7366"/>
    <w:rsid w:val="003E03C2"/>
    <w:rsid w:val="003E0775"/>
    <w:rsid w:val="003E142D"/>
    <w:rsid w:val="003E207B"/>
    <w:rsid w:val="003E285F"/>
    <w:rsid w:val="003E4245"/>
    <w:rsid w:val="003E4741"/>
    <w:rsid w:val="003E50B3"/>
    <w:rsid w:val="003E52AB"/>
    <w:rsid w:val="003E53EA"/>
    <w:rsid w:val="003E551D"/>
    <w:rsid w:val="003E57CE"/>
    <w:rsid w:val="003E5CD1"/>
    <w:rsid w:val="003E644A"/>
    <w:rsid w:val="003E65A5"/>
    <w:rsid w:val="003E7EF7"/>
    <w:rsid w:val="003E7F5A"/>
    <w:rsid w:val="003F01FF"/>
    <w:rsid w:val="003F04D0"/>
    <w:rsid w:val="003F05B1"/>
    <w:rsid w:val="003F0FDC"/>
    <w:rsid w:val="003F10DB"/>
    <w:rsid w:val="003F21E3"/>
    <w:rsid w:val="003F38D6"/>
    <w:rsid w:val="003F4156"/>
    <w:rsid w:val="003F455D"/>
    <w:rsid w:val="003F492B"/>
    <w:rsid w:val="003F61CF"/>
    <w:rsid w:val="003F6DD2"/>
    <w:rsid w:val="003F7AE0"/>
    <w:rsid w:val="003F7E97"/>
    <w:rsid w:val="004006D1"/>
    <w:rsid w:val="0040071A"/>
    <w:rsid w:val="00401040"/>
    <w:rsid w:val="004011DF"/>
    <w:rsid w:val="0040139C"/>
    <w:rsid w:val="00401748"/>
    <w:rsid w:val="004022CA"/>
    <w:rsid w:val="004022FA"/>
    <w:rsid w:val="0040435B"/>
    <w:rsid w:val="004045B7"/>
    <w:rsid w:val="0040543B"/>
    <w:rsid w:val="00406310"/>
    <w:rsid w:val="00407FFE"/>
    <w:rsid w:val="00410F49"/>
    <w:rsid w:val="00411622"/>
    <w:rsid w:val="00412495"/>
    <w:rsid w:val="0041250B"/>
    <w:rsid w:val="0041268D"/>
    <w:rsid w:val="004126CE"/>
    <w:rsid w:val="00412822"/>
    <w:rsid w:val="0041327C"/>
    <w:rsid w:val="00413E7C"/>
    <w:rsid w:val="004147E7"/>
    <w:rsid w:val="0041566C"/>
    <w:rsid w:val="00415E90"/>
    <w:rsid w:val="00416047"/>
    <w:rsid w:val="00416887"/>
    <w:rsid w:val="00416C46"/>
    <w:rsid w:val="00417438"/>
    <w:rsid w:val="00417DB4"/>
    <w:rsid w:val="00420032"/>
    <w:rsid w:val="004206FC"/>
    <w:rsid w:val="00420986"/>
    <w:rsid w:val="0042171F"/>
    <w:rsid w:val="00421B1F"/>
    <w:rsid w:val="00422247"/>
    <w:rsid w:val="0042317A"/>
    <w:rsid w:val="004232D4"/>
    <w:rsid w:val="004238D0"/>
    <w:rsid w:val="00423E39"/>
    <w:rsid w:val="00424B7D"/>
    <w:rsid w:val="00426430"/>
    <w:rsid w:val="004269D4"/>
    <w:rsid w:val="00426EFD"/>
    <w:rsid w:val="00427880"/>
    <w:rsid w:val="00431474"/>
    <w:rsid w:val="00432328"/>
    <w:rsid w:val="00432F83"/>
    <w:rsid w:val="00434112"/>
    <w:rsid w:val="00434AAA"/>
    <w:rsid w:val="0043510D"/>
    <w:rsid w:val="00435F85"/>
    <w:rsid w:val="0043667A"/>
    <w:rsid w:val="00436A9C"/>
    <w:rsid w:val="00436B89"/>
    <w:rsid w:val="00437C50"/>
    <w:rsid w:val="00440670"/>
    <w:rsid w:val="00440EF3"/>
    <w:rsid w:val="00441D10"/>
    <w:rsid w:val="00441F7C"/>
    <w:rsid w:val="00442C72"/>
    <w:rsid w:val="00443424"/>
    <w:rsid w:val="0044370B"/>
    <w:rsid w:val="00443763"/>
    <w:rsid w:val="004448A5"/>
    <w:rsid w:val="00444C05"/>
    <w:rsid w:val="00445761"/>
    <w:rsid w:val="00450D79"/>
    <w:rsid w:val="004515D1"/>
    <w:rsid w:val="00451A84"/>
    <w:rsid w:val="00452272"/>
    <w:rsid w:val="004543B6"/>
    <w:rsid w:val="004543BB"/>
    <w:rsid w:val="004550E5"/>
    <w:rsid w:val="00455591"/>
    <w:rsid w:val="00456094"/>
    <w:rsid w:val="00456CE4"/>
    <w:rsid w:val="00457DB1"/>
    <w:rsid w:val="00460436"/>
    <w:rsid w:val="00460551"/>
    <w:rsid w:val="00460B2F"/>
    <w:rsid w:val="00460B73"/>
    <w:rsid w:val="004614AD"/>
    <w:rsid w:val="00464414"/>
    <w:rsid w:val="0046472A"/>
    <w:rsid w:val="00465A56"/>
    <w:rsid w:val="00465E3C"/>
    <w:rsid w:val="0046634E"/>
    <w:rsid w:val="004664C8"/>
    <w:rsid w:val="0046659D"/>
    <w:rsid w:val="0046792A"/>
    <w:rsid w:val="0047090B"/>
    <w:rsid w:val="00470F6C"/>
    <w:rsid w:val="004715DE"/>
    <w:rsid w:val="00471DAE"/>
    <w:rsid w:val="004726FA"/>
    <w:rsid w:val="00472F2E"/>
    <w:rsid w:val="00473B6E"/>
    <w:rsid w:val="00474B8F"/>
    <w:rsid w:val="00475B0F"/>
    <w:rsid w:val="00475D22"/>
    <w:rsid w:val="004765A7"/>
    <w:rsid w:val="0047677E"/>
    <w:rsid w:val="0047680B"/>
    <w:rsid w:val="0047751F"/>
    <w:rsid w:val="004777DC"/>
    <w:rsid w:val="004802E5"/>
    <w:rsid w:val="00480915"/>
    <w:rsid w:val="00480EB1"/>
    <w:rsid w:val="00481A23"/>
    <w:rsid w:val="0048277C"/>
    <w:rsid w:val="00482792"/>
    <w:rsid w:val="00482A96"/>
    <w:rsid w:val="00483161"/>
    <w:rsid w:val="004838DF"/>
    <w:rsid w:val="00484643"/>
    <w:rsid w:val="00484684"/>
    <w:rsid w:val="00484A56"/>
    <w:rsid w:val="00484D72"/>
    <w:rsid w:val="00484ED0"/>
    <w:rsid w:val="00485A60"/>
    <w:rsid w:val="00485DC8"/>
    <w:rsid w:val="00486714"/>
    <w:rsid w:val="00486BD0"/>
    <w:rsid w:val="0048745B"/>
    <w:rsid w:val="00487A96"/>
    <w:rsid w:val="004903D6"/>
    <w:rsid w:val="004911AB"/>
    <w:rsid w:val="00491E72"/>
    <w:rsid w:val="0049278C"/>
    <w:rsid w:val="00492EFE"/>
    <w:rsid w:val="00493A0C"/>
    <w:rsid w:val="00494152"/>
    <w:rsid w:val="00494378"/>
    <w:rsid w:val="004943A6"/>
    <w:rsid w:val="004955ED"/>
    <w:rsid w:val="00495637"/>
    <w:rsid w:val="00495FE2"/>
    <w:rsid w:val="00496EE9"/>
    <w:rsid w:val="004971B8"/>
    <w:rsid w:val="00497BC1"/>
    <w:rsid w:val="00497CB7"/>
    <w:rsid w:val="004A095E"/>
    <w:rsid w:val="004A1341"/>
    <w:rsid w:val="004A2E61"/>
    <w:rsid w:val="004A3259"/>
    <w:rsid w:val="004A34F6"/>
    <w:rsid w:val="004A525E"/>
    <w:rsid w:val="004A5329"/>
    <w:rsid w:val="004A5658"/>
    <w:rsid w:val="004A60AF"/>
    <w:rsid w:val="004A6F01"/>
    <w:rsid w:val="004A742C"/>
    <w:rsid w:val="004A79BA"/>
    <w:rsid w:val="004A7BB2"/>
    <w:rsid w:val="004B0FBF"/>
    <w:rsid w:val="004B1642"/>
    <w:rsid w:val="004B1E7C"/>
    <w:rsid w:val="004B37E6"/>
    <w:rsid w:val="004B38BE"/>
    <w:rsid w:val="004B3BF2"/>
    <w:rsid w:val="004B3FEF"/>
    <w:rsid w:val="004B45A8"/>
    <w:rsid w:val="004B4707"/>
    <w:rsid w:val="004B5763"/>
    <w:rsid w:val="004B5A82"/>
    <w:rsid w:val="004B6151"/>
    <w:rsid w:val="004B65A5"/>
    <w:rsid w:val="004B663C"/>
    <w:rsid w:val="004B7377"/>
    <w:rsid w:val="004B75A0"/>
    <w:rsid w:val="004B7B27"/>
    <w:rsid w:val="004B7DAA"/>
    <w:rsid w:val="004B7F05"/>
    <w:rsid w:val="004C2320"/>
    <w:rsid w:val="004C2AB7"/>
    <w:rsid w:val="004C4BF3"/>
    <w:rsid w:val="004C4C7C"/>
    <w:rsid w:val="004C5086"/>
    <w:rsid w:val="004D0400"/>
    <w:rsid w:val="004D058B"/>
    <w:rsid w:val="004D16D5"/>
    <w:rsid w:val="004D2746"/>
    <w:rsid w:val="004D3046"/>
    <w:rsid w:val="004D31E4"/>
    <w:rsid w:val="004D3A9B"/>
    <w:rsid w:val="004D4AE2"/>
    <w:rsid w:val="004D59F2"/>
    <w:rsid w:val="004D6653"/>
    <w:rsid w:val="004D6D7B"/>
    <w:rsid w:val="004D7230"/>
    <w:rsid w:val="004D72A4"/>
    <w:rsid w:val="004D74CB"/>
    <w:rsid w:val="004E020F"/>
    <w:rsid w:val="004E0C9C"/>
    <w:rsid w:val="004E0FFD"/>
    <w:rsid w:val="004E1567"/>
    <w:rsid w:val="004E25B2"/>
    <w:rsid w:val="004E3977"/>
    <w:rsid w:val="004E57B2"/>
    <w:rsid w:val="004E5FC5"/>
    <w:rsid w:val="004E647D"/>
    <w:rsid w:val="004E6623"/>
    <w:rsid w:val="004E69EB"/>
    <w:rsid w:val="004E70C4"/>
    <w:rsid w:val="004F010D"/>
    <w:rsid w:val="004F0987"/>
    <w:rsid w:val="004F0E38"/>
    <w:rsid w:val="004F1533"/>
    <w:rsid w:val="004F1EFF"/>
    <w:rsid w:val="004F2455"/>
    <w:rsid w:val="004F2538"/>
    <w:rsid w:val="004F2794"/>
    <w:rsid w:val="004F29B3"/>
    <w:rsid w:val="004F2A95"/>
    <w:rsid w:val="004F2D0E"/>
    <w:rsid w:val="004F2F88"/>
    <w:rsid w:val="004F393D"/>
    <w:rsid w:val="004F3CF7"/>
    <w:rsid w:val="004F3E6C"/>
    <w:rsid w:val="004F3ECE"/>
    <w:rsid w:val="004F4CBE"/>
    <w:rsid w:val="004F4DE1"/>
    <w:rsid w:val="004F5272"/>
    <w:rsid w:val="004F52CC"/>
    <w:rsid w:val="004F58E4"/>
    <w:rsid w:val="004F5A2C"/>
    <w:rsid w:val="004F5C68"/>
    <w:rsid w:val="004F64EE"/>
    <w:rsid w:val="004F6801"/>
    <w:rsid w:val="004F6863"/>
    <w:rsid w:val="004F6E86"/>
    <w:rsid w:val="004F7CE9"/>
    <w:rsid w:val="00500126"/>
    <w:rsid w:val="0050066A"/>
    <w:rsid w:val="00500C0C"/>
    <w:rsid w:val="00501244"/>
    <w:rsid w:val="00502388"/>
    <w:rsid w:val="00502D04"/>
    <w:rsid w:val="00503AC0"/>
    <w:rsid w:val="00503FA0"/>
    <w:rsid w:val="00504809"/>
    <w:rsid w:val="00505449"/>
    <w:rsid w:val="00505973"/>
    <w:rsid w:val="00505CC8"/>
    <w:rsid w:val="005067B8"/>
    <w:rsid w:val="00506B11"/>
    <w:rsid w:val="00506E92"/>
    <w:rsid w:val="00507C2B"/>
    <w:rsid w:val="00510C7A"/>
    <w:rsid w:val="00511CC0"/>
    <w:rsid w:val="00512F3A"/>
    <w:rsid w:val="00513500"/>
    <w:rsid w:val="005136D9"/>
    <w:rsid w:val="00513802"/>
    <w:rsid w:val="00513804"/>
    <w:rsid w:val="00513BC9"/>
    <w:rsid w:val="00513F9E"/>
    <w:rsid w:val="005142C6"/>
    <w:rsid w:val="00514B34"/>
    <w:rsid w:val="00514BA2"/>
    <w:rsid w:val="005153ED"/>
    <w:rsid w:val="00515627"/>
    <w:rsid w:val="005157C6"/>
    <w:rsid w:val="00516CE0"/>
    <w:rsid w:val="00521869"/>
    <w:rsid w:val="00521A34"/>
    <w:rsid w:val="00521EE5"/>
    <w:rsid w:val="00522A2C"/>
    <w:rsid w:val="00523B30"/>
    <w:rsid w:val="005246F2"/>
    <w:rsid w:val="00524FA5"/>
    <w:rsid w:val="0052623F"/>
    <w:rsid w:val="005263E7"/>
    <w:rsid w:val="0052652D"/>
    <w:rsid w:val="0052679C"/>
    <w:rsid w:val="005275C4"/>
    <w:rsid w:val="00527F6B"/>
    <w:rsid w:val="00530059"/>
    <w:rsid w:val="00530991"/>
    <w:rsid w:val="00530BB6"/>
    <w:rsid w:val="005319CB"/>
    <w:rsid w:val="005323BB"/>
    <w:rsid w:val="0053251D"/>
    <w:rsid w:val="00532EFD"/>
    <w:rsid w:val="005331E1"/>
    <w:rsid w:val="00533BE1"/>
    <w:rsid w:val="0053526A"/>
    <w:rsid w:val="00535659"/>
    <w:rsid w:val="00535768"/>
    <w:rsid w:val="00535E2C"/>
    <w:rsid w:val="00535F5C"/>
    <w:rsid w:val="00535F87"/>
    <w:rsid w:val="005363DF"/>
    <w:rsid w:val="00536E7B"/>
    <w:rsid w:val="00537080"/>
    <w:rsid w:val="00537590"/>
    <w:rsid w:val="00537C7A"/>
    <w:rsid w:val="00540164"/>
    <w:rsid w:val="00540A78"/>
    <w:rsid w:val="00541541"/>
    <w:rsid w:val="005418AB"/>
    <w:rsid w:val="005419E6"/>
    <w:rsid w:val="00542427"/>
    <w:rsid w:val="005427EE"/>
    <w:rsid w:val="00542A66"/>
    <w:rsid w:val="00543360"/>
    <w:rsid w:val="00543F55"/>
    <w:rsid w:val="00544BA9"/>
    <w:rsid w:val="00544CF2"/>
    <w:rsid w:val="005459CA"/>
    <w:rsid w:val="005459E9"/>
    <w:rsid w:val="00546AC8"/>
    <w:rsid w:val="00546C33"/>
    <w:rsid w:val="00546C9B"/>
    <w:rsid w:val="005478BB"/>
    <w:rsid w:val="005478EE"/>
    <w:rsid w:val="00547935"/>
    <w:rsid w:val="0055010D"/>
    <w:rsid w:val="00550D2D"/>
    <w:rsid w:val="00551999"/>
    <w:rsid w:val="00553957"/>
    <w:rsid w:val="00553E02"/>
    <w:rsid w:val="005543D6"/>
    <w:rsid w:val="00554643"/>
    <w:rsid w:val="00555D2C"/>
    <w:rsid w:val="00557068"/>
    <w:rsid w:val="0055798B"/>
    <w:rsid w:val="00557A7D"/>
    <w:rsid w:val="00557CFB"/>
    <w:rsid w:val="00560328"/>
    <w:rsid w:val="00560722"/>
    <w:rsid w:val="0056089E"/>
    <w:rsid w:val="005614E6"/>
    <w:rsid w:val="00561A2F"/>
    <w:rsid w:val="00561C51"/>
    <w:rsid w:val="00562024"/>
    <w:rsid w:val="0056239A"/>
    <w:rsid w:val="00562E36"/>
    <w:rsid w:val="005634D7"/>
    <w:rsid w:val="00563660"/>
    <w:rsid w:val="0056492D"/>
    <w:rsid w:val="00564A99"/>
    <w:rsid w:val="0056586D"/>
    <w:rsid w:val="00565FE2"/>
    <w:rsid w:val="00566262"/>
    <w:rsid w:val="005663C7"/>
    <w:rsid w:val="0056677A"/>
    <w:rsid w:val="00567D3C"/>
    <w:rsid w:val="005706D8"/>
    <w:rsid w:val="00570A72"/>
    <w:rsid w:val="0057165C"/>
    <w:rsid w:val="005723F1"/>
    <w:rsid w:val="0057284B"/>
    <w:rsid w:val="00572BE9"/>
    <w:rsid w:val="005730EB"/>
    <w:rsid w:val="005731C0"/>
    <w:rsid w:val="00573518"/>
    <w:rsid w:val="00573678"/>
    <w:rsid w:val="005736D6"/>
    <w:rsid w:val="005768CE"/>
    <w:rsid w:val="00576E9A"/>
    <w:rsid w:val="00576FC2"/>
    <w:rsid w:val="005778BD"/>
    <w:rsid w:val="00580E41"/>
    <w:rsid w:val="00580F51"/>
    <w:rsid w:val="00581730"/>
    <w:rsid w:val="005833C4"/>
    <w:rsid w:val="00584337"/>
    <w:rsid w:val="00584356"/>
    <w:rsid w:val="00586090"/>
    <w:rsid w:val="005861AB"/>
    <w:rsid w:val="00586416"/>
    <w:rsid w:val="00586BAF"/>
    <w:rsid w:val="00587263"/>
    <w:rsid w:val="005873BF"/>
    <w:rsid w:val="00587588"/>
    <w:rsid w:val="005878F6"/>
    <w:rsid w:val="00587F20"/>
    <w:rsid w:val="00590557"/>
    <w:rsid w:val="00590895"/>
    <w:rsid w:val="00590E2E"/>
    <w:rsid w:val="0059234D"/>
    <w:rsid w:val="00592FD1"/>
    <w:rsid w:val="0059318D"/>
    <w:rsid w:val="00593982"/>
    <w:rsid w:val="00593CDB"/>
    <w:rsid w:val="00594151"/>
    <w:rsid w:val="0059416C"/>
    <w:rsid w:val="00594772"/>
    <w:rsid w:val="00595400"/>
    <w:rsid w:val="00595736"/>
    <w:rsid w:val="00596A7E"/>
    <w:rsid w:val="005A190E"/>
    <w:rsid w:val="005A1963"/>
    <w:rsid w:val="005A1C43"/>
    <w:rsid w:val="005A211E"/>
    <w:rsid w:val="005A257B"/>
    <w:rsid w:val="005A2930"/>
    <w:rsid w:val="005A2A06"/>
    <w:rsid w:val="005A33A2"/>
    <w:rsid w:val="005A3F56"/>
    <w:rsid w:val="005A4B3F"/>
    <w:rsid w:val="005A5A7C"/>
    <w:rsid w:val="005A6292"/>
    <w:rsid w:val="005A6340"/>
    <w:rsid w:val="005A676E"/>
    <w:rsid w:val="005A6821"/>
    <w:rsid w:val="005A6B41"/>
    <w:rsid w:val="005A6E4A"/>
    <w:rsid w:val="005A761E"/>
    <w:rsid w:val="005A78A5"/>
    <w:rsid w:val="005A7E6C"/>
    <w:rsid w:val="005B07D3"/>
    <w:rsid w:val="005B1E68"/>
    <w:rsid w:val="005B2A00"/>
    <w:rsid w:val="005B36C9"/>
    <w:rsid w:val="005B39C4"/>
    <w:rsid w:val="005B4259"/>
    <w:rsid w:val="005B536A"/>
    <w:rsid w:val="005B53BF"/>
    <w:rsid w:val="005B6548"/>
    <w:rsid w:val="005B6771"/>
    <w:rsid w:val="005B686D"/>
    <w:rsid w:val="005B6E5A"/>
    <w:rsid w:val="005B722E"/>
    <w:rsid w:val="005C02C1"/>
    <w:rsid w:val="005C065F"/>
    <w:rsid w:val="005C1CD4"/>
    <w:rsid w:val="005C215B"/>
    <w:rsid w:val="005C2A7A"/>
    <w:rsid w:val="005C2AB1"/>
    <w:rsid w:val="005C3179"/>
    <w:rsid w:val="005C31EC"/>
    <w:rsid w:val="005C42C5"/>
    <w:rsid w:val="005C4573"/>
    <w:rsid w:val="005C4630"/>
    <w:rsid w:val="005C4B1A"/>
    <w:rsid w:val="005C5582"/>
    <w:rsid w:val="005C5EB8"/>
    <w:rsid w:val="005C60DB"/>
    <w:rsid w:val="005C61A4"/>
    <w:rsid w:val="005C72BE"/>
    <w:rsid w:val="005C758F"/>
    <w:rsid w:val="005C7F68"/>
    <w:rsid w:val="005D09E5"/>
    <w:rsid w:val="005D0A15"/>
    <w:rsid w:val="005D18D4"/>
    <w:rsid w:val="005D1B47"/>
    <w:rsid w:val="005D1CD9"/>
    <w:rsid w:val="005D1D33"/>
    <w:rsid w:val="005D1D42"/>
    <w:rsid w:val="005D1D63"/>
    <w:rsid w:val="005D1E9B"/>
    <w:rsid w:val="005D2CC1"/>
    <w:rsid w:val="005D3949"/>
    <w:rsid w:val="005D47E6"/>
    <w:rsid w:val="005D498B"/>
    <w:rsid w:val="005D4BF2"/>
    <w:rsid w:val="005D501E"/>
    <w:rsid w:val="005D5281"/>
    <w:rsid w:val="005D5CB3"/>
    <w:rsid w:val="005D65CE"/>
    <w:rsid w:val="005D6C2E"/>
    <w:rsid w:val="005E02A1"/>
    <w:rsid w:val="005E2893"/>
    <w:rsid w:val="005E330C"/>
    <w:rsid w:val="005E4D4C"/>
    <w:rsid w:val="005E53A8"/>
    <w:rsid w:val="005E5528"/>
    <w:rsid w:val="005E5B4E"/>
    <w:rsid w:val="005E6640"/>
    <w:rsid w:val="005E69F2"/>
    <w:rsid w:val="005E6AC5"/>
    <w:rsid w:val="005E6FA1"/>
    <w:rsid w:val="005E72E1"/>
    <w:rsid w:val="005E7337"/>
    <w:rsid w:val="005E77AF"/>
    <w:rsid w:val="005E78F8"/>
    <w:rsid w:val="005E7D14"/>
    <w:rsid w:val="005E7FB8"/>
    <w:rsid w:val="005F0235"/>
    <w:rsid w:val="005F1C77"/>
    <w:rsid w:val="005F2068"/>
    <w:rsid w:val="005F21DA"/>
    <w:rsid w:val="005F280A"/>
    <w:rsid w:val="005F2815"/>
    <w:rsid w:val="005F4F49"/>
    <w:rsid w:val="005F51E9"/>
    <w:rsid w:val="005F5646"/>
    <w:rsid w:val="005F5EC6"/>
    <w:rsid w:val="005F66F9"/>
    <w:rsid w:val="005F6765"/>
    <w:rsid w:val="005F737F"/>
    <w:rsid w:val="00600008"/>
    <w:rsid w:val="0060068D"/>
    <w:rsid w:val="00600726"/>
    <w:rsid w:val="00600D85"/>
    <w:rsid w:val="00600DA4"/>
    <w:rsid w:val="00601467"/>
    <w:rsid w:val="00603E5E"/>
    <w:rsid w:val="006045FD"/>
    <w:rsid w:val="00604DC6"/>
    <w:rsid w:val="00605142"/>
    <w:rsid w:val="0060620B"/>
    <w:rsid w:val="00606715"/>
    <w:rsid w:val="0060688B"/>
    <w:rsid w:val="00606A6D"/>
    <w:rsid w:val="00606ECD"/>
    <w:rsid w:val="006079B2"/>
    <w:rsid w:val="00607D8F"/>
    <w:rsid w:val="00610453"/>
    <w:rsid w:val="006111B8"/>
    <w:rsid w:val="00611236"/>
    <w:rsid w:val="006112C3"/>
    <w:rsid w:val="00612E47"/>
    <w:rsid w:val="006132E6"/>
    <w:rsid w:val="0061557F"/>
    <w:rsid w:val="006156EA"/>
    <w:rsid w:val="006157CB"/>
    <w:rsid w:val="00615EE0"/>
    <w:rsid w:val="00615EE9"/>
    <w:rsid w:val="00616694"/>
    <w:rsid w:val="0061699D"/>
    <w:rsid w:val="006169F7"/>
    <w:rsid w:val="00616FA5"/>
    <w:rsid w:val="006171FC"/>
    <w:rsid w:val="00617B3C"/>
    <w:rsid w:val="0062004A"/>
    <w:rsid w:val="00620086"/>
    <w:rsid w:val="0062053F"/>
    <w:rsid w:val="0062094A"/>
    <w:rsid w:val="00621CE0"/>
    <w:rsid w:val="006220C5"/>
    <w:rsid w:val="006224C3"/>
    <w:rsid w:val="00623108"/>
    <w:rsid w:val="00623E2F"/>
    <w:rsid w:val="00623FBA"/>
    <w:rsid w:val="00626371"/>
    <w:rsid w:val="00626891"/>
    <w:rsid w:val="006301D4"/>
    <w:rsid w:val="00630C6D"/>
    <w:rsid w:val="00631493"/>
    <w:rsid w:val="006314BA"/>
    <w:rsid w:val="00631E9F"/>
    <w:rsid w:val="00633B57"/>
    <w:rsid w:val="00633CE6"/>
    <w:rsid w:val="00633FCB"/>
    <w:rsid w:val="0063400D"/>
    <w:rsid w:val="006349B0"/>
    <w:rsid w:val="00634C37"/>
    <w:rsid w:val="00635020"/>
    <w:rsid w:val="00635283"/>
    <w:rsid w:val="00635532"/>
    <w:rsid w:val="00635F4C"/>
    <w:rsid w:val="00635F95"/>
    <w:rsid w:val="00636BC9"/>
    <w:rsid w:val="00636E6D"/>
    <w:rsid w:val="0063724D"/>
    <w:rsid w:val="00637724"/>
    <w:rsid w:val="006379AF"/>
    <w:rsid w:val="00637A11"/>
    <w:rsid w:val="00641592"/>
    <w:rsid w:val="0064170E"/>
    <w:rsid w:val="006419F7"/>
    <w:rsid w:val="00641E60"/>
    <w:rsid w:val="00642800"/>
    <w:rsid w:val="006429A0"/>
    <w:rsid w:val="00642AB9"/>
    <w:rsid w:val="00642C35"/>
    <w:rsid w:val="0064357F"/>
    <w:rsid w:val="00643BB0"/>
    <w:rsid w:val="00643E89"/>
    <w:rsid w:val="0064431D"/>
    <w:rsid w:val="006445DE"/>
    <w:rsid w:val="00644AE2"/>
    <w:rsid w:val="00645523"/>
    <w:rsid w:val="0064562D"/>
    <w:rsid w:val="00645E02"/>
    <w:rsid w:val="00646046"/>
    <w:rsid w:val="006460C0"/>
    <w:rsid w:val="00646E7D"/>
    <w:rsid w:val="006477FD"/>
    <w:rsid w:val="006509AA"/>
    <w:rsid w:val="00650AB9"/>
    <w:rsid w:val="006514D2"/>
    <w:rsid w:val="006516CB"/>
    <w:rsid w:val="00651B1F"/>
    <w:rsid w:val="006523CA"/>
    <w:rsid w:val="00653592"/>
    <w:rsid w:val="0065455E"/>
    <w:rsid w:val="00655492"/>
    <w:rsid w:val="00655AAC"/>
    <w:rsid w:val="00656E4C"/>
    <w:rsid w:val="006570B4"/>
    <w:rsid w:val="00657715"/>
    <w:rsid w:val="00657903"/>
    <w:rsid w:val="006602B6"/>
    <w:rsid w:val="00660641"/>
    <w:rsid w:val="00660870"/>
    <w:rsid w:val="00660EFA"/>
    <w:rsid w:val="00661127"/>
    <w:rsid w:val="0066175F"/>
    <w:rsid w:val="00661821"/>
    <w:rsid w:val="006629B8"/>
    <w:rsid w:val="00664A33"/>
    <w:rsid w:val="00665321"/>
    <w:rsid w:val="00665899"/>
    <w:rsid w:val="0066601E"/>
    <w:rsid w:val="006661E2"/>
    <w:rsid w:val="006673FE"/>
    <w:rsid w:val="00667F77"/>
    <w:rsid w:val="0067033D"/>
    <w:rsid w:val="00670BD3"/>
    <w:rsid w:val="00670BFC"/>
    <w:rsid w:val="006710A0"/>
    <w:rsid w:val="006710FB"/>
    <w:rsid w:val="0067161F"/>
    <w:rsid w:val="006716B1"/>
    <w:rsid w:val="00671A59"/>
    <w:rsid w:val="006724F5"/>
    <w:rsid w:val="006726BF"/>
    <w:rsid w:val="00673EB4"/>
    <w:rsid w:val="0067468D"/>
    <w:rsid w:val="00674789"/>
    <w:rsid w:val="00674DB5"/>
    <w:rsid w:val="00674E08"/>
    <w:rsid w:val="00675887"/>
    <w:rsid w:val="00675951"/>
    <w:rsid w:val="00676353"/>
    <w:rsid w:val="006775E9"/>
    <w:rsid w:val="00677ADF"/>
    <w:rsid w:val="0068016E"/>
    <w:rsid w:val="00681877"/>
    <w:rsid w:val="00681D7F"/>
    <w:rsid w:val="00682A90"/>
    <w:rsid w:val="00683029"/>
    <w:rsid w:val="006839E1"/>
    <w:rsid w:val="00683C2A"/>
    <w:rsid w:val="00684044"/>
    <w:rsid w:val="006843DA"/>
    <w:rsid w:val="006855A7"/>
    <w:rsid w:val="00685D45"/>
    <w:rsid w:val="00685FE6"/>
    <w:rsid w:val="00686169"/>
    <w:rsid w:val="0068659D"/>
    <w:rsid w:val="00686A8B"/>
    <w:rsid w:val="00687425"/>
    <w:rsid w:val="00692B43"/>
    <w:rsid w:val="00693606"/>
    <w:rsid w:val="006938BE"/>
    <w:rsid w:val="00693C14"/>
    <w:rsid w:val="00693FE9"/>
    <w:rsid w:val="0069458F"/>
    <w:rsid w:val="006953CC"/>
    <w:rsid w:val="00696195"/>
    <w:rsid w:val="00696A2B"/>
    <w:rsid w:val="00697109"/>
    <w:rsid w:val="00697132"/>
    <w:rsid w:val="006A0D76"/>
    <w:rsid w:val="006A130B"/>
    <w:rsid w:val="006A2012"/>
    <w:rsid w:val="006A2C84"/>
    <w:rsid w:val="006A3F3F"/>
    <w:rsid w:val="006A4611"/>
    <w:rsid w:val="006A50DE"/>
    <w:rsid w:val="006A52F2"/>
    <w:rsid w:val="006A600B"/>
    <w:rsid w:val="006A63E9"/>
    <w:rsid w:val="006A7B8D"/>
    <w:rsid w:val="006A7C8A"/>
    <w:rsid w:val="006A7DA3"/>
    <w:rsid w:val="006B0C02"/>
    <w:rsid w:val="006B0F12"/>
    <w:rsid w:val="006B1316"/>
    <w:rsid w:val="006B17D3"/>
    <w:rsid w:val="006B265D"/>
    <w:rsid w:val="006B28E6"/>
    <w:rsid w:val="006B29B3"/>
    <w:rsid w:val="006B3371"/>
    <w:rsid w:val="006B61E5"/>
    <w:rsid w:val="006B6BB8"/>
    <w:rsid w:val="006B6E07"/>
    <w:rsid w:val="006B6F23"/>
    <w:rsid w:val="006B732F"/>
    <w:rsid w:val="006B75C4"/>
    <w:rsid w:val="006B7F56"/>
    <w:rsid w:val="006C065E"/>
    <w:rsid w:val="006C19DB"/>
    <w:rsid w:val="006C23C4"/>
    <w:rsid w:val="006C240F"/>
    <w:rsid w:val="006C3588"/>
    <w:rsid w:val="006C5152"/>
    <w:rsid w:val="006C5E0D"/>
    <w:rsid w:val="006C5E25"/>
    <w:rsid w:val="006C60FF"/>
    <w:rsid w:val="006C616A"/>
    <w:rsid w:val="006C658E"/>
    <w:rsid w:val="006C6A1F"/>
    <w:rsid w:val="006C7B2C"/>
    <w:rsid w:val="006C7EE9"/>
    <w:rsid w:val="006D0683"/>
    <w:rsid w:val="006D08B5"/>
    <w:rsid w:val="006D2519"/>
    <w:rsid w:val="006D265B"/>
    <w:rsid w:val="006D3034"/>
    <w:rsid w:val="006D345D"/>
    <w:rsid w:val="006D34BB"/>
    <w:rsid w:val="006D3DF2"/>
    <w:rsid w:val="006D4110"/>
    <w:rsid w:val="006D4409"/>
    <w:rsid w:val="006D47E0"/>
    <w:rsid w:val="006D5BB3"/>
    <w:rsid w:val="006D671F"/>
    <w:rsid w:val="006D6D4E"/>
    <w:rsid w:val="006D7773"/>
    <w:rsid w:val="006D782E"/>
    <w:rsid w:val="006D7FC5"/>
    <w:rsid w:val="006E0129"/>
    <w:rsid w:val="006E0803"/>
    <w:rsid w:val="006E0AE4"/>
    <w:rsid w:val="006E0BE6"/>
    <w:rsid w:val="006E13DC"/>
    <w:rsid w:val="006E180F"/>
    <w:rsid w:val="006E1E0A"/>
    <w:rsid w:val="006E3798"/>
    <w:rsid w:val="006E38BB"/>
    <w:rsid w:val="006E3A3A"/>
    <w:rsid w:val="006E462A"/>
    <w:rsid w:val="006E5CF9"/>
    <w:rsid w:val="006E5DBE"/>
    <w:rsid w:val="006E6F5D"/>
    <w:rsid w:val="006E70A4"/>
    <w:rsid w:val="006E7124"/>
    <w:rsid w:val="006E730B"/>
    <w:rsid w:val="006E7486"/>
    <w:rsid w:val="006F05AC"/>
    <w:rsid w:val="006F0879"/>
    <w:rsid w:val="006F0A94"/>
    <w:rsid w:val="006F1550"/>
    <w:rsid w:val="006F1A64"/>
    <w:rsid w:val="006F1E81"/>
    <w:rsid w:val="006F2297"/>
    <w:rsid w:val="006F3578"/>
    <w:rsid w:val="006F45FA"/>
    <w:rsid w:val="006F520C"/>
    <w:rsid w:val="006F5469"/>
    <w:rsid w:val="006F564C"/>
    <w:rsid w:val="006F5C6A"/>
    <w:rsid w:val="006F609F"/>
    <w:rsid w:val="006F6165"/>
    <w:rsid w:val="006F7AE1"/>
    <w:rsid w:val="007002C5"/>
    <w:rsid w:val="007026DD"/>
    <w:rsid w:val="0070349B"/>
    <w:rsid w:val="00703845"/>
    <w:rsid w:val="0070492B"/>
    <w:rsid w:val="00704F26"/>
    <w:rsid w:val="007050BD"/>
    <w:rsid w:val="00705CF0"/>
    <w:rsid w:val="00706CBD"/>
    <w:rsid w:val="00706F72"/>
    <w:rsid w:val="00707BEF"/>
    <w:rsid w:val="0071033F"/>
    <w:rsid w:val="00710652"/>
    <w:rsid w:val="00710971"/>
    <w:rsid w:val="00711738"/>
    <w:rsid w:val="007118F3"/>
    <w:rsid w:val="00711EC6"/>
    <w:rsid w:val="00713520"/>
    <w:rsid w:val="007135D6"/>
    <w:rsid w:val="00713A12"/>
    <w:rsid w:val="00714125"/>
    <w:rsid w:val="00715A9A"/>
    <w:rsid w:val="00715DD3"/>
    <w:rsid w:val="00717EFC"/>
    <w:rsid w:val="007202A1"/>
    <w:rsid w:val="007205CF"/>
    <w:rsid w:val="00720D6F"/>
    <w:rsid w:val="00721416"/>
    <w:rsid w:val="007217A5"/>
    <w:rsid w:val="00721D93"/>
    <w:rsid w:val="00721DE9"/>
    <w:rsid w:val="00722044"/>
    <w:rsid w:val="007228A1"/>
    <w:rsid w:val="00722C1E"/>
    <w:rsid w:val="00722E05"/>
    <w:rsid w:val="00724032"/>
    <w:rsid w:val="00724765"/>
    <w:rsid w:val="00724932"/>
    <w:rsid w:val="00724AF6"/>
    <w:rsid w:val="00725823"/>
    <w:rsid w:val="00725858"/>
    <w:rsid w:val="0072595F"/>
    <w:rsid w:val="00726908"/>
    <w:rsid w:val="00726E0E"/>
    <w:rsid w:val="00727967"/>
    <w:rsid w:val="007307F1"/>
    <w:rsid w:val="007309B9"/>
    <w:rsid w:val="007318D4"/>
    <w:rsid w:val="00731FE7"/>
    <w:rsid w:val="00732702"/>
    <w:rsid w:val="00732AC1"/>
    <w:rsid w:val="0073362E"/>
    <w:rsid w:val="00733C98"/>
    <w:rsid w:val="007345A7"/>
    <w:rsid w:val="00734642"/>
    <w:rsid w:val="00734B82"/>
    <w:rsid w:val="00734FF0"/>
    <w:rsid w:val="00736EA6"/>
    <w:rsid w:val="00737B13"/>
    <w:rsid w:val="00740025"/>
    <w:rsid w:val="007402A3"/>
    <w:rsid w:val="0074044A"/>
    <w:rsid w:val="00740539"/>
    <w:rsid w:val="007405ED"/>
    <w:rsid w:val="00740B76"/>
    <w:rsid w:val="00740FC0"/>
    <w:rsid w:val="00743687"/>
    <w:rsid w:val="007440DF"/>
    <w:rsid w:val="00744AEC"/>
    <w:rsid w:val="00745147"/>
    <w:rsid w:val="007471C3"/>
    <w:rsid w:val="00747441"/>
    <w:rsid w:val="007479B8"/>
    <w:rsid w:val="00747B0D"/>
    <w:rsid w:val="0075084B"/>
    <w:rsid w:val="00750C3C"/>
    <w:rsid w:val="00750CF8"/>
    <w:rsid w:val="00750EE0"/>
    <w:rsid w:val="00750F77"/>
    <w:rsid w:val="00751867"/>
    <w:rsid w:val="00751A8B"/>
    <w:rsid w:val="0075276E"/>
    <w:rsid w:val="007531EF"/>
    <w:rsid w:val="00753C86"/>
    <w:rsid w:val="0075407C"/>
    <w:rsid w:val="007540FE"/>
    <w:rsid w:val="007542D5"/>
    <w:rsid w:val="007553B4"/>
    <w:rsid w:val="00756098"/>
    <w:rsid w:val="00756D19"/>
    <w:rsid w:val="00760025"/>
    <w:rsid w:val="0076014E"/>
    <w:rsid w:val="007606AE"/>
    <w:rsid w:val="00760B36"/>
    <w:rsid w:val="007614E0"/>
    <w:rsid w:val="007615F7"/>
    <w:rsid w:val="0076167F"/>
    <w:rsid w:val="00761899"/>
    <w:rsid w:val="007629EB"/>
    <w:rsid w:val="00762EF7"/>
    <w:rsid w:val="00763081"/>
    <w:rsid w:val="007637E8"/>
    <w:rsid w:val="00764437"/>
    <w:rsid w:val="0076549E"/>
    <w:rsid w:val="007663B8"/>
    <w:rsid w:val="007665D1"/>
    <w:rsid w:val="00766DBF"/>
    <w:rsid w:val="00767B67"/>
    <w:rsid w:val="00770635"/>
    <w:rsid w:val="0077089D"/>
    <w:rsid w:val="00770AC9"/>
    <w:rsid w:val="00771454"/>
    <w:rsid w:val="0077147D"/>
    <w:rsid w:val="007717C5"/>
    <w:rsid w:val="00771BA5"/>
    <w:rsid w:val="00772342"/>
    <w:rsid w:val="007747C3"/>
    <w:rsid w:val="00775E70"/>
    <w:rsid w:val="007768EE"/>
    <w:rsid w:val="00776EFB"/>
    <w:rsid w:val="0077703F"/>
    <w:rsid w:val="00777157"/>
    <w:rsid w:val="00777405"/>
    <w:rsid w:val="0077751C"/>
    <w:rsid w:val="00777CAD"/>
    <w:rsid w:val="00780D94"/>
    <w:rsid w:val="00781D63"/>
    <w:rsid w:val="00782B4A"/>
    <w:rsid w:val="00782D8E"/>
    <w:rsid w:val="00784879"/>
    <w:rsid w:val="00784882"/>
    <w:rsid w:val="0078499C"/>
    <w:rsid w:val="007858F8"/>
    <w:rsid w:val="00785B5F"/>
    <w:rsid w:val="00785C89"/>
    <w:rsid w:val="00785DD9"/>
    <w:rsid w:val="00786648"/>
    <w:rsid w:val="00786F0E"/>
    <w:rsid w:val="007906B2"/>
    <w:rsid w:val="0079242D"/>
    <w:rsid w:val="00792EBB"/>
    <w:rsid w:val="00792EF9"/>
    <w:rsid w:val="00794795"/>
    <w:rsid w:val="00794980"/>
    <w:rsid w:val="00795071"/>
    <w:rsid w:val="007950CB"/>
    <w:rsid w:val="007951B0"/>
    <w:rsid w:val="00795BD6"/>
    <w:rsid w:val="00795CAC"/>
    <w:rsid w:val="00796083"/>
    <w:rsid w:val="007964F1"/>
    <w:rsid w:val="00796A45"/>
    <w:rsid w:val="007974D8"/>
    <w:rsid w:val="007A140C"/>
    <w:rsid w:val="007A15FB"/>
    <w:rsid w:val="007A161D"/>
    <w:rsid w:val="007A1933"/>
    <w:rsid w:val="007A1D92"/>
    <w:rsid w:val="007A2C67"/>
    <w:rsid w:val="007A2FFC"/>
    <w:rsid w:val="007A4040"/>
    <w:rsid w:val="007A48E4"/>
    <w:rsid w:val="007A5306"/>
    <w:rsid w:val="007A6572"/>
    <w:rsid w:val="007A7A5F"/>
    <w:rsid w:val="007B010B"/>
    <w:rsid w:val="007B01D9"/>
    <w:rsid w:val="007B180E"/>
    <w:rsid w:val="007B1A82"/>
    <w:rsid w:val="007B2638"/>
    <w:rsid w:val="007B2767"/>
    <w:rsid w:val="007B2A48"/>
    <w:rsid w:val="007B30FA"/>
    <w:rsid w:val="007B31EA"/>
    <w:rsid w:val="007B35A9"/>
    <w:rsid w:val="007B3985"/>
    <w:rsid w:val="007B3ABE"/>
    <w:rsid w:val="007B4279"/>
    <w:rsid w:val="007B4555"/>
    <w:rsid w:val="007B4B76"/>
    <w:rsid w:val="007B4F96"/>
    <w:rsid w:val="007B549C"/>
    <w:rsid w:val="007B54E0"/>
    <w:rsid w:val="007B58D6"/>
    <w:rsid w:val="007B5BA5"/>
    <w:rsid w:val="007B5DEE"/>
    <w:rsid w:val="007B6605"/>
    <w:rsid w:val="007B685B"/>
    <w:rsid w:val="007B7C4D"/>
    <w:rsid w:val="007B7EEF"/>
    <w:rsid w:val="007B7F52"/>
    <w:rsid w:val="007C00C7"/>
    <w:rsid w:val="007C0BFB"/>
    <w:rsid w:val="007C103C"/>
    <w:rsid w:val="007C17FD"/>
    <w:rsid w:val="007C2BA5"/>
    <w:rsid w:val="007C2DDD"/>
    <w:rsid w:val="007C2F12"/>
    <w:rsid w:val="007C462F"/>
    <w:rsid w:val="007C57B7"/>
    <w:rsid w:val="007C64FB"/>
    <w:rsid w:val="007C690C"/>
    <w:rsid w:val="007C6ABD"/>
    <w:rsid w:val="007C6AC7"/>
    <w:rsid w:val="007C6BB1"/>
    <w:rsid w:val="007C72DA"/>
    <w:rsid w:val="007C775A"/>
    <w:rsid w:val="007C7A73"/>
    <w:rsid w:val="007D0281"/>
    <w:rsid w:val="007D0A01"/>
    <w:rsid w:val="007D126B"/>
    <w:rsid w:val="007D1402"/>
    <w:rsid w:val="007D1904"/>
    <w:rsid w:val="007D1F86"/>
    <w:rsid w:val="007D2E74"/>
    <w:rsid w:val="007D473C"/>
    <w:rsid w:val="007D4EB5"/>
    <w:rsid w:val="007D734C"/>
    <w:rsid w:val="007D739A"/>
    <w:rsid w:val="007D7AAF"/>
    <w:rsid w:val="007E0002"/>
    <w:rsid w:val="007E0086"/>
    <w:rsid w:val="007E0391"/>
    <w:rsid w:val="007E086D"/>
    <w:rsid w:val="007E0BD3"/>
    <w:rsid w:val="007E112C"/>
    <w:rsid w:val="007E1761"/>
    <w:rsid w:val="007E27BF"/>
    <w:rsid w:val="007E2BC4"/>
    <w:rsid w:val="007E39E3"/>
    <w:rsid w:val="007E4202"/>
    <w:rsid w:val="007E5C23"/>
    <w:rsid w:val="007E645E"/>
    <w:rsid w:val="007E6927"/>
    <w:rsid w:val="007E6D17"/>
    <w:rsid w:val="007E6E86"/>
    <w:rsid w:val="007E6F60"/>
    <w:rsid w:val="007E71DA"/>
    <w:rsid w:val="007E7513"/>
    <w:rsid w:val="007E7FD1"/>
    <w:rsid w:val="007F125A"/>
    <w:rsid w:val="007F13F8"/>
    <w:rsid w:val="007F1763"/>
    <w:rsid w:val="007F3CEA"/>
    <w:rsid w:val="007F3D10"/>
    <w:rsid w:val="007F402E"/>
    <w:rsid w:val="007F4D7E"/>
    <w:rsid w:val="007F54B0"/>
    <w:rsid w:val="007F5CF2"/>
    <w:rsid w:val="007F64E9"/>
    <w:rsid w:val="007F6EC9"/>
    <w:rsid w:val="007F732C"/>
    <w:rsid w:val="007F74E6"/>
    <w:rsid w:val="008010EC"/>
    <w:rsid w:val="008014C5"/>
    <w:rsid w:val="00801EBB"/>
    <w:rsid w:val="00802C7A"/>
    <w:rsid w:val="0080332A"/>
    <w:rsid w:val="008034D8"/>
    <w:rsid w:val="00803829"/>
    <w:rsid w:val="0080417E"/>
    <w:rsid w:val="008048B5"/>
    <w:rsid w:val="00804C7A"/>
    <w:rsid w:val="008050E8"/>
    <w:rsid w:val="00805B95"/>
    <w:rsid w:val="00806F68"/>
    <w:rsid w:val="00807512"/>
    <w:rsid w:val="00807D00"/>
    <w:rsid w:val="00810226"/>
    <w:rsid w:val="00810A45"/>
    <w:rsid w:val="008114A8"/>
    <w:rsid w:val="00811ED8"/>
    <w:rsid w:val="008124CF"/>
    <w:rsid w:val="00812FEC"/>
    <w:rsid w:val="0081338C"/>
    <w:rsid w:val="00814473"/>
    <w:rsid w:val="0081537B"/>
    <w:rsid w:val="00815A50"/>
    <w:rsid w:val="00817ADC"/>
    <w:rsid w:val="00817FBF"/>
    <w:rsid w:val="008203B1"/>
    <w:rsid w:val="00820D5F"/>
    <w:rsid w:val="00821772"/>
    <w:rsid w:val="00821BF1"/>
    <w:rsid w:val="00821F74"/>
    <w:rsid w:val="008220C5"/>
    <w:rsid w:val="008228A9"/>
    <w:rsid w:val="00822DBB"/>
    <w:rsid w:val="0082362B"/>
    <w:rsid w:val="0082381B"/>
    <w:rsid w:val="00823E6A"/>
    <w:rsid w:val="00824404"/>
    <w:rsid w:val="00824CBD"/>
    <w:rsid w:val="00825119"/>
    <w:rsid w:val="008259E0"/>
    <w:rsid w:val="0082712F"/>
    <w:rsid w:val="008300D4"/>
    <w:rsid w:val="00830E4B"/>
    <w:rsid w:val="0083103F"/>
    <w:rsid w:val="0083107A"/>
    <w:rsid w:val="008315D2"/>
    <w:rsid w:val="008316A7"/>
    <w:rsid w:val="00831789"/>
    <w:rsid w:val="00831DB4"/>
    <w:rsid w:val="00832846"/>
    <w:rsid w:val="00832A4B"/>
    <w:rsid w:val="00833001"/>
    <w:rsid w:val="00833A72"/>
    <w:rsid w:val="0083498F"/>
    <w:rsid w:val="00834A1E"/>
    <w:rsid w:val="00835898"/>
    <w:rsid w:val="00836253"/>
    <w:rsid w:val="00837967"/>
    <w:rsid w:val="00841303"/>
    <w:rsid w:val="008417E3"/>
    <w:rsid w:val="00842020"/>
    <w:rsid w:val="00842594"/>
    <w:rsid w:val="008436FD"/>
    <w:rsid w:val="00843941"/>
    <w:rsid w:val="00843E8D"/>
    <w:rsid w:val="008441D2"/>
    <w:rsid w:val="00844E1F"/>
    <w:rsid w:val="00845BFA"/>
    <w:rsid w:val="00845C0A"/>
    <w:rsid w:val="00846AE8"/>
    <w:rsid w:val="00847025"/>
    <w:rsid w:val="0084736D"/>
    <w:rsid w:val="008477AD"/>
    <w:rsid w:val="008477EA"/>
    <w:rsid w:val="008502A5"/>
    <w:rsid w:val="008507FE"/>
    <w:rsid w:val="0085154C"/>
    <w:rsid w:val="00854150"/>
    <w:rsid w:val="0085423D"/>
    <w:rsid w:val="00854C88"/>
    <w:rsid w:val="00854F3C"/>
    <w:rsid w:val="00855055"/>
    <w:rsid w:val="00856554"/>
    <w:rsid w:val="008565EA"/>
    <w:rsid w:val="00856F69"/>
    <w:rsid w:val="008571D1"/>
    <w:rsid w:val="00857586"/>
    <w:rsid w:val="008576BE"/>
    <w:rsid w:val="00857ACE"/>
    <w:rsid w:val="00857C6C"/>
    <w:rsid w:val="0086011B"/>
    <w:rsid w:val="0086035C"/>
    <w:rsid w:val="00860C30"/>
    <w:rsid w:val="0086250D"/>
    <w:rsid w:val="00862891"/>
    <w:rsid w:val="00862E72"/>
    <w:rsid w:val="00862F72"/>
    <w:rsid w:val="00864954"/>
    <w:rsid w:val="00865AC8"/>
    <w:rsid w:val="0086742B"/>
    <w:rsid w:val="00867A13"/>
    <w:rsid w:val="008701D5"/>
    <w:rsid w:val="00870485"/>
    <w:rsid w:val="008704DE"/>
    <w:rsid w:val="00870854"/>
    <w:rsid w:val="00871CD4"/>
    <w:rsid w:val="008725F6"/>
    <w:rsid w:val="008726E2"/>
    <w:rsid w:val="008729C0"/>
    <w:rsid w:val="00876106"/>
    <w:rsid w:val="008768BA"/>
    <w:rsid w:val="0087708C"/>
    <w:rsid w:val="008777F5"/>
    <w:rsid w:val="0087789E"/>
    <w:rsid w:val="0088031C"/>
    <w:rsid w:val="0088099D"/>
    <w:rsid w:val="00880CFF"/>
    <w:rsid w:val="00881427"/>
    <w:rsid w:val="008814D1"/>
    <w:rsid w:val="008816AC"/>
    <w:rsid w:val="00882EE3"/>
    <w:rsid w:val="008831DA"/>
    <w:rsid w:val="00883572"/>
    <w:rsid w:val="00884620"/>
    <w:rsid w:val="008857D4"/>
    <w:rsid w:val="008859BB"/>
    <w:rsid w:val="0088725E"/>
    <w:rsid w:val="00891B5A"/>
    <w:rsid w:val="00891CB5"/>
    <w:rsid w:val="00891D01"/>
    <w:rsid w:val="008920A8"/>
    <w:rsid w:val="00892496"/>
    <w:rsid w:val="008928AB"/>
    <w:rsid w:val="008929E5"/>
    <w:rsid w:val="00893904"/>
    <w:rsid w:val="00894505"/>
    <w:rsid w:val="00894717"/>
    <w:rsid w:val="008959E5"/>
    <w:rsid w:val="00895E0D"/>
    <w:rsid w:val="008969E0"/>
    <w:rsid w:val="008975BC"/>
    <w:rsid w:val="00897B29"/>
    <w:rsid w:val="00897DC0"/>
    <w:rsid w:val="008A15FB"/>
    <w:rsid w:val="008A2D47"/>
    <w:rsid w:val="008A55C8"/>
    <w:rsid w:val="008A6034"/>
    <w:rsid w:val="008A6514"/>
    <w:rsid w:val="008A6703"/>
    <w:rsid w:val="008A6A0B"/>
    <w:rsid w:val="008A6EBC"/>
    <w:rsid w:val="008A7899"/>
    <w:rsid w:val="008B0982"/>
    <w:rsid w:val="008B1224"/>
    <w:rsid w:val="008B1592"/>
    <w:rsid w:val="008B2957"/>
    <w:rsid w:val="008B3731"/>
    <w:rsid w:val="008B390D"/>
    <w:rsid w:val="008B3F39"/>
    <w:rsid w:val="008B46B4"/>
    <w:rsid w:val="008B46CE"/>
    <w:rsid w:val="008B4B49"/>
    <w:rsid w:val="008B4C42"/>
    <w:rsid w:val="008B5A18"/>
    <w:rsid w:val="008B75B6"/>
    <w:rsid w:val="008C03B0"/>
    <w:rsid w:val="008C075C"/>
    <w:rsid w:val="008C07B0"/>
    <w:rsid w:val="008C182A"/>
    <w:rsid w:val="008C23A2"/>
    <w:rsid w:val="008C2D42"/>
    <w:rsid w:val="008C310F"/>
    <w:rsid w:val="008C41B6"/>
    <w:rsid w:val="008C4EE9"/>
    <w:rsid w:val="008C67EA"/>
    <w:rsid w:val="008C6991"/>
    <w:rsid w:val="008C6D75"/>
    <w:rsid w:val="008C7288"/>
    <w:rsid w:val="008C7F83"/>
    <w:rsid w:val="008D04AA"/>
    <w:rsid w:val="008D056F"/>
    <w:rsid w:val="008D081E"/>
    <w:rsid w:val="008D0ECB"/>
    <w:rsid w:val="008D2068"/>
    <w:rsid w:val="008D27DB"/>
    <w:rsid w:val="008D28E9"/>
    <w:rsid w:val="008D2CAE"/>
    <w:rsid w:val="008D3175"/>
    <w:rsid w:val="008D33B3"/>
    <w:rsid w:val="008D3E76"/>
    <w:rsid w:val="008D4F88"/>
    <w:rsid w:val="008D5153"/>
    <w:rsid w:val="008D52A9"/>
    <w:rsid w:val="008D6085"/>
    <w:rsid w:val="008D7368"/>
    <w:rsid w:val="008E0399"/>
    <w:rsid w:val="008E0552"/>
    <w:rsid w:val="008E0DFC"/>
    <w:rsid w:val="008E24E6"/>
    <w:rsid w:val="008E2607"/>
    <w:rsid w:val="008E30C6"/>
    <w:rsid w:val="008E3402"/>
    <w:rsid w:val="008E3523"/>
    <w:rsid w:val="008E3615"/>
    <w:rsid w:val="008E3A3E"/>
    <w:rsid w:val="008E3C9E"/>
    <w:rsid w:val="008E40DE"/>
    <w:rsid w:val="008E43F0"/>
    <w:rsid w:val="008E4620"/>
    <w:rsid w:val="008E534E"/>
    <w:rsid w:val="008E54D9"/>
    <w:rsid w:val="008E5ED7"/>
    <w:rsid w:val="008E6659"/>
    <w:rsid w:val="008E6669"/>
    <w:rsid w:val="008E6BD9"/>
    <w:rsid w:val="008E73D9"/>
    <w:rsid w:val="008E74D1"/>
    <w:rsid w:val="008F2096"/>
    <w:rsid w:val="008F2920"/>
    <w:rsid w:val="008F2E0F"/>
    <w:rsid w:val="008F349E"/>
    <w:rsid w:val="008F436F"/>
    <w:rsid w:val="008F43F9"/>
    <w:rsid w:val="008F45C3"/>
    <w:rsid w:val="008F4DE0"/>
    <w:rsid w:val="008F4E79"/>
    <w:rsid w:val="008F5E53"/>
    <w:rsid w:val="008F71C4"/>
    <w:rsid w:val="008F736E"/>
    <w:rsid w:val="008F7411"/>
    <w:rsid w:val="008F7839"/>
    <w:rsid w:val="008F7B89"/>
    <w:rsid w:val="009016EF"/>
    <w:rsid w:val="009022AA"/>
    <w:rsid w:val="00902366"/>
    <w:rsid w:val="00902416"/>
    <w:rsid w:val="0090267F"/>
    <w:rsid w:val="009027E6"/>
    <w:rsid w:val="00904829"/>
    <w:rsid w:val="009052F5"/>
    <w:rsid w:val="00905CCD"/>
    <w:rsid w:val="00906D48"/>
    <w:rsid w:val="00906EDC"/>
    <w:rsid w:val="0090721B"/>
    <w:rsid w:val="00907D3D"/>
    <w:rsid w:val="00910B0C"/>
    <w:rsid w:val="00910EA5"/>
    <w:rsid w:val="009113B4"/>
    <w:rsid w:val="009114CE"/>
    <w:rsid w:val="00912374"/>
    <w:rsid w:val="00912850"/>
    <w:rsid w:val="00912F29"/>
    <w:rsid w:val="00913B21"/>
    <w:rsid w:val="00913F7A"/>
    <w:rsid w:val="009149CE"/>
    <w:rsid w:val="00914D99"/>
    <w:rsid w:val="00914F47"/>
    <w:rsid w:val="00914F56"/>
    <w:rsid w:val="00915018"/>
    <w:rsid w:val="00915135"/>
    <w:rsid w:val="00915337"/>
    <w:rsid w:val="0091533D"/>
    <w:rsid w:val="00915894"/>
    <w:rsid w:val="00916D8F"/>
    <w:rsid w:val="00917B11"/>
    <w:rsid w:val="00917C0E"/>
    <w:rsid w:val="009209DF"/>
    <w:rsid w:val="00921B2F"/>
    <w:rsid w:val="009221B2"/>
    <w:rsid w:val="0092268B"/>
    <w:rsid w:val="00923285"/>
    <w:rsid w:val="0092337F"/>
    <w:rsid w:val="0092388C"/>
    <w:rsid w:val="00924392"/>
    <w:rsid w:val="009246C7"/>
    <w:rsid w:val="009251AF"/>
    <w:rsid w:val="00925476"/>
    <w:rsid w:val="00927547"/>
    <w:rsid w:val="009307E7"/>
    <w:rsid w:val="00930CD7"/>
    <w:rsid w:val="00930D15"/>
    <w:rsid w:val="009310C7"/>
    <w:rsid w:val="00931A31"/>
    <w:rsid w:val="00931F89"/>
    <w:rsid w:val="0093206C"/>
    <w:rsid w:val="009321DE"/>
    <w:rsid w:val="00932FB9"/>
    <w:rsid w:val="00934127"/>
    <w:rsid w:val="00935980"/>
    <w:rsid w:val="00935B68"/>
    <w:rsid w:val="00935BE9"/>
    <w:rsid w:val="009376D6"/>
    <w:rsid w:val="00937F88"/>
    <w:rsid w:val="009406C5"/>
    <w:rsid w:val="00940B4D"/>
    <w:rsid w:val="0094104C"/>
    <w:rsid w:val="009418FF"/>
    <w:rsid w:val="00941AC3"/>
    <w:rsid w:val="009425AD"/>
    <w:rsid w:val="009429B6"/>
    <w:rsid w:val="00943C37"/>
    <w:rsid w:val="009453A5"/>
    <w:rsid w:val="00946535"/>
    <w:rsid w:val="00946CC8"/>
    <w:rsid w:val="00946D23"/>
    <w:rsid w:val="00947501"/>
    <w:rsid w:val="009476B7"/>
    <w:rsid w:val="009501B5"/>
    <w:rsid w:val="0095038A"/>
    <w:rsid w:val="009515C5"/>
    <w:rsid w:val="00952CBE"/>
    <w:rsid w:val="00953549"/>
    <w:rsid w:val="00953C79"/>
    <w:rsid w:val="00954338"/>
    <w:rsid w:val="00955004"/>
    <w:rsid w:val="00955194"/>
    <w:rsid w:val="0095608D"/>
    <w:rsid w:val="0095665A"/>
    <w:rsid w:val="00956903"/>
    <w:rsid w:val="0095712D"/>
    <w:rsid w:val="0096038F"/>
    <w:rsid w:val="009604FF"/>
    <w:rsid w:val="0096076E"/>
    <w:rsid w:val="00960979"/>
    <w:rsid w:val="00960E60"/>
    <w:rsid w:val="00961D37"/>
    <w:rsid w:val="00961F41"/>
    <w:rsid w:val="00963018"/>
    <w:rsid w:val="00963985"/>
    <w:rsid w:val="00963FA6"/>
    <w:rsid w:val="00964399"/>
    <w:rsid w:val="00965798"/>
    <w:rsid w:val="00966392"/>
    <w:rsid w:val="0096641B"/>
    <w:rsid w:val="009671BD"/>
    <w:rsid w:val="009672D9"/>
    <w:rsid w:val="00967DCB"/>
    <w:rsid w:val="00967FA9"/>
    <w:rsid w:val="00970B70"/>
    <w:rsid w:val="00970CC8"/>
    <w:rsid w:val="00971ACC"/>
    <w:rsid w:val="00971D41"/>
    <w:rsid w:val="009726EB"/>
    <w:rsid w:val="009726F2"/>
    <w:rsid w:val="00973A39"/>
    <w:rsid w:val="00974685"/>
    <w:rsid w:val="0097468C"/>
    <w:rsid w:val="009758A3"/>
    <w:rsid w:val="00975E63"/>
    <w:rsid w:val="009767CA"/>
    <w:rsid w:val="0097763B"/>
    <w:rsid w:val="0097775B"/>
    <w:rsid w:val="00980577"/>
    <w:rsid w:val="00980E8C"/>
    <w:rsid w:val="00981904"/>
    <w:rsid w:val="00981FD2"/>
    <w:rsid w:val="00982980"/>
    <w:rsid w:val="00982C9E"/>
    <w:rsid w:val="00983E70"/>
    <w:rsid w:val="00983F67"/>
    <w:rsid w:val="00985112"/>
    <w:rsid w:val="0098638C"/>
    <w:rsid w:val="0098648B"/>
    <w:rsid w:val="0098673A"/>
    <w:rsid w:val="009902B8"/>
    <w:rsid w:val="00990997"/>
    <w:rsid w:val="00990CFA"/>
    <w:rsid w:val="009917E0"/>
    <w:rsid w:val="00991BED"/>
    <w:rsid w:val="00991C9D"/>
    <w:rsid w:val="009925DA"/>
    <w:rsid w:val="00992D25"/>
    <w:rsid w:val="0099386B"/>
    <w:rsid w:val="00993E43"/>
    <w:rsid w:val="009956FB"/>
    <w:rsid w:val="0099620F"/>
    <w:rsid w:val="00996805"/>
    <w:rsid w:val="0099720F"/>
    <w:rsid w:val="0099740E"/>
    <w:rsid w:val="00997E47"/>
    <w:rsid w:val="009A0096"/>
    <w:rsid w:val="009A0EFA"/>
    <w:rsid w:val="009A1F27"/>
    <w:rsid w:val="009A1F59"/>
    <w:rsid w:val="009A20AD"/>
    <w:rsid w:val="009A264F"/>
    <w:rsid w:val="009A3C57"/>
    <w:rsid w:val="009A4501"/>
    <w:rsid w:val="009A4531"/>
    <w:rsid w:val="009A4584"/>
    <w:rsid w:val="009A4636"/>
    <w:rsid w:val="009A59CA"/>
    <w:rsid w:val="009A6FDB"/>
    <w:rsid w:val="009B0595"/>
    <w:rsid w:val="009B06CE"/>
    <w:rsid w:val="009B08F4"/>
    <w:rsid w:val="009B0FAE"/>
    <w:rsid w:val="009B111E"/>
    <w:rsid w:val="009B138B"/>
    <w:rsid w:val="009B4113"/>
    <w:rsid w:val="009B4341"/>
    <w:rsid w:val="009B4683"/>
    <w:rsid w:val="009B6DE3"/>
    <w:rsid w:val="009B7A6F"/>
    <w:rsid w:val="009B7B5B"/>
    <w:rsid w:val="009C0C2B"/>
    <w:rsid w:val="009C18C9"/>
    <w:rsid w:val="009C1B18"/>
    <w:rsid w:val="009C248A"/>
    <w:rsid w:val="009C2717"/>
    <w:rsid w:val="009C282B"/>
    <w:rsid w:val="009C52A6"/>
    <w:rsid w:val="009C7A93"/>
    <w:rsid w:val="009D02EA"/>
    <w:rsid w:val="009D0524"/>
    <w:rsid w:val="009D0A80"/>
    <w:rsid w:val="009D0F1A"/>
    <w:rsid w:val="009D1B21"/>
    <w:rsid w:val="009D22ED"/>
    <w:rsid w:val="009D26DE"/>
    <w:rsid w:val="009D304E"/>
    <w:rsid w:val="009D3161"/>
    <w:rsid w:val="009D3316"/>
    <w:rsid w:val="009D546C"/>
    <w:rsid w:val="009D5B29"/>
    <w:rsid w:val="009D6236"/>
    <w:rsid w:val="009D6316"/>
    <w:rsid w:val="009D6524"/>
    <w:rsid w:val="009D68EC"/>
    <w:rsid w:val="009D6D0A"/>
    <w:rsid w:val="009D6FC8"/>
    <w:rsid w:val="009D7792"/>
    <w:rsid w:val="009E0AC9"/>
    <w:rsid w:val="009E137F"/>
    <w:rsid w:val="009E1664"/>
    <w:rsid w:val="009E1ED5"/>
    <w:rsid w:val="009E27F8"/>
    <w:rsid w:val="009E2880"/>
    <w:rsid w:val="009E434D"/>
    <w:rsid w:val="009E43F1"/>
    <w:rsid w:val="009E4B1C"/>
    <w:rsid w:val="009E5551"/>
    <w:rsid w:val="009E55D1"/>
    <w:rsid w:val="009E574C"/>
    <w:rsid w:val="009E649A"/>
    <w:rsid w:val="009E6DA1"/>
    <w:rsid w:val="009E6DAC"/>
    <w:rsid w:val="009E7B6F"/>
    <w:rsid w:val="009F003C"/>
    <w:rsid w:val="009F1B71"/>
    <w:rsid w:val="009F3697"/>
    <w:rsid w:val="009F52E8"/>
    <w:rsid w:val="009F5885"/>
    <w:rsid w:val="00A0076D"/>
    <w:rsid w:val="00A00C87"/>
    <w:rsid w:val="00A00C96"/>
    <w:rsid w:val="00A00CF4"/>
    <w:rsid w:val="00A019AF"/>
    <w:rsid w:val="00A01E95"/>
    <w:rsid w:val="00A0230D"/>
    <w:rsid w:val="00A02DF8"/>
    <w:rsid w:val="00A03641"/>
    <w:rsid w:val="00A03A32"/>
    <w:rsid w:val="00A03EF8"/>
    <w:rsid w:val="00A04283"/>
    <w:rsid w:val="00A04C6F"/>
    <w:rsid w:val="00A05776"/>
    <w:rsid w:val="00A05B86"/>
    <w:rsid w:val="00A05C94"/>
    <w:rsid w:val="00A06204"/>
    <w:rsid w:val="00A06657"/>
    <w:rsid w:val="00A067B2"/>
    <w:rsid w:val="00A06C3F"/>
    <w:rsid w:val="00A0790A"/>
    <w:rsid w:val="00A07B99"/>
    <w:rsid w:val="00A1008D"/>
    <w:rsid w:val="00A10424"/>
    <w:rsid w:val="00A11472"/>
    <w:rsid w:val="00A11581"/>
    <w:rsid w:val="00A11FA1"/>
    <w:rsid w:val="00A121B7"/>
    <w:rsid w:val="00A12DC4"/>
    <w:rsid w:val="00A132E0"/>
    <w:rsid w:val="00A138D9"/>
    <w:rsid w:val="00A1397F"/>
    <w:rsid w:val="00A13D29"/>
    <w:rsid w:val="00A1581E"/>
    <w:rsid w:val="00A16163"/>
    <w:rsid w:val="00A16413"/>
    <w:rsid w:val="00A173CA"/>
    <w:rsid w:val="00A1762F"/>
    <w:rsid w:val="00A17A55"/>
    <w:rsid w:val="00A17F29"/>
    <w:rsid w:val="00A21E86"/>
    <w:rsid w:val="00A2254E"/>
    <w:rsid w:val="00A22950"/>
    <w:rsid w:val="00A22D72"/>
    <w:rsid w:val="00A234FC"/>
    <w:rsid w:val="00A243DD"/>
    <w:rsid w:val="00A24E79"/>
    <w:rsid w:val="00A24F77"/>
    <w:rsid w:val="00A2554C"/>
    <w:rsid w:val="00A263A2"/>
    <w:rsid w:val="00A27445"/>
    <w:rsid w:val="00A30B49"/>
    <w:rsid w:val="00A30BB3"/>
    <w:rsid w:val="00A30D13"/>
    <w:rsid w:val="00A313C7"/>
    <w:rsid w:val="00A319BE"/>
    <w:rsid w:val="00A3262E"/>
    <w:rsid w:val="00A32EA7"/>
    <w:rsid w:val="00A33059"/>
    <w:rsid w:val="00A33BA5"/>
    <w:rsid w:val="00A34689"/>
    <w:rsid w:val="00A34C95"/>
    <w:rsid w:val="00A35126"/>
    <w:rsid w:val="00A352D9"/>
    <w:rsid w:val="00A35CAD"/>
    <w:rsid w:val="00A3619D"/>
    <w:rsid w:val="00A364B1"/>
    <w:rsid w:val="00A37510"/>
    <w:rsid w:val="00A4020D"/>
    <w:rsid w:val="00A411C7"/>
    <w:rsid w:val="00A41F92"/>
    <w:rsid w:val="00A429FD"/>
    <w:rsid w:val="00A42DC3"/>
    <w:rsid w:val="00A42E85"/>
    <w:rsid w:val="00A42E9A"/>
    <w:rsid w:val="00A42FEA"/>
    <w:rsid w:val="00A43708"/>
    <w:rsid w:val="00A44F54"/>
    <w:rsid w:val="00A457EC"/>
    <w:rsid w:val="00A464F5"/>
    <w:rsid w:val="00A478DB"/>
    <w:rsid w:val="00A47E6A"/>
    <w:rsid w:val="00A50424"/>
    <w:rsid w:val="00A508D1"/>
    <w:rsid w:val="00A50A66"/>
    <w:rsid w:val="00A50B9B"/>
    <w:rsid w:val="00A50BCB"/>
    <w:rsid w:val="00A51273"/>
    <w:rsid w:val="00A515CA"/>
    <w:rsid w:val="00A525EE"/>
    <w:rsid w:val="00A53248"/>
    <w:rsid w:val="00A5442A"/>
    <w:rsid w:val="00A5480D"/>
    <w:rsid w:val="00A55A79"/>
    <w:rsid w:val="00A55AFC"/>
    <w:rsid w:val="00A56D11"/>
    <w:rsid w:val="00A609FE"/>
    <w:rsid w:val="00A60BBB"/>
    <w:rsid w:val="00A60D6E"/>
    <w:rsid w:val="00A60E3D"/>
    <w:rsid w:val="00A60E4F"/>
    <w:rsid w:val="00A63139"/>
    <w:rsid w:val="00A63819"/>
    <w:rsid w:val="00A64296"/>
    <w:rsid w:val="00A64874"/>
    <w:rsid w:val="00A64F52"/>
    <w:rsid w:val="00A65009"/>
    <w:rsid w:val="00A660D9"/>
    <w:rsid w:val="00A665B9"/>
    <w:rsid w:val="00A67737"/>
    <w:rsid w:val="00A6797A"/>
    <w:rsid w:val="00A70627"/>
    <w:rsid w:val="00A71824"/>
    <w:rsid w:val="00A71A80"/>
    <w:rsid w:val="00A72943"/>
    <w:rsid w:val="00A74238"/>
    <w:rsid w:val="00A74DC2"/>
    <w:rsid w:val="00A76304"/>
    <w:rsid w:val="00A76B28"/>
    <w:rsid w:val="00A77A64"/>
    <w:rsid w:val="00A77BA0"/>
    <w:rsid w:val="00A80CB6"/>
    <w:rsid w:val="00A81086"/>
    <w:rsid w:val="00A82B32"/>
    <w:rsid w:val="00A830BC"/>
    <w:rsid w:val="00A833A4"/>
    <w:rsid w:val="00A8342C"/>
    <w:rsid w:val="00A840CF"/>
    <w:rsid w:val="00A84A51"/>
    <w:rsid w:val="00A84CAD"/>
    <w:rsid w:val="00A85CDC"/>
    <w:rsid w:val="00A8664B"/>
    <w:rsid w:val="00A86B3C"/>
    <w:rsid w:val="00A86B9C"/>
    <w:rsid w:val="00A8796C"/>
    <w:rsid w:val="00A87BB7"/>
    <w:rsid w:val="00A90721"/>
    <w:rsid w:val="00A90D6C"/>
    <w:rsid w:val="00A91076"/>
    <w:rsid w:val="00A912ED"/>
    <w:rsid w:val="00A93ABB"/>
    <w:rsid w:val="00A93B72"/>
    <w:rsid w:val="00A94146"/>
    <w:rsid w:val="00A941A7"/>
    <w:rsid w:val="00A94C1C"/>
    <w:rsid w:val="00A94E73"/>
    <w:rsid w:val="00A95604"/>
    <w:rsid w:val="00A95DA9"/>
    <w:rsid w:val="00A965DC"/>
    <w:rsid w:val="00A968E9"/>
    <w:rsid w:val="00A96B62"/>
    <w:rsid w:val="00A9701F"/>
    <w:rsid w:val="00A9765C"/>
    <w:rsid w:val="00A97727"/>
    <w:rsid w:val="00AA04C2"/>
    <w:rsid w:val="00AA0D6E"/>
    <w:rsid w:val="00AA3036"/>
    <w:rsid w:val="00AA3C79"/>
    <w:rsid w:val="00AA3F73"/>
    <w:rsid w:val="00AA5E71"/>
    <w:rsid w:val="00AA5F03"/>
    <w:rsid w:val="00AA64B8"/>
    <w:rsid w:val="00AA6516"/>
    <w:rsid w:val="00AA6A42"/>
    <w:rsid w:val="00AB04E0"/>
    <w:rsid w:val="00AB0719"/>
    <w:rsid w:val="00AB1F0A"/>
    <w:rsid w:val="00AB21C2"/>
    <w:rsid w:val="00AB320E"/>
    <w:rsid w:val="00AB35D1"/>
    <w:rsid w:val="00AB3B27"/>
    <w:rsid w:val="00AB3EC1"/>
    <w:rsid w:val="00AB407B"/>
    <w:rsid w:val="00AB4531"/>
    <w:rsid w:val="00AB4EE9"/>
    <w:rsid w:val="00AB5DF9"/>
    <w:rsid w:val="00AB6AF1"/>
    <w:rsid w:val="00AB728E"/>
    <w:rsid w:val="00AB7F4A"/>
    <w:rsid w:val="00AC176D"/>
    <w:rsid w:val="00AC1933"/>
    <w:rsid w:val="00AC1C4D"/>
    <w:rsid w:val="00AC1D5B"/>
    <w:rsid w:val="00AC21EA"/>
    <w:rsid w:val="00AC2202"/>
    <w:rsid w:val="00AC2F83"/>
    <w:rsid w:val="00AC5C7A"/>
    <w:rsid w:val="00AC6BB9"/>
    <w:rsid w:val="00AC7758"/>
    <w:rsid w:val="00AD1238"/>
    <w:rsid w:val="00AD233D"/>
    <w:rsid w:val="00AD2485"/>
    <w:rsid w:val="00AD3834"/>
    <w:rsid w:val="00AD3DFF"/>
    <w:rsid w:val="00AD426B"/>
    <w:rsid w:val="00AD5617"/>
    <w:rsid w:val="00AD5BC1"/>
    <w:rsid w:val="00AD65EA"/>
    <w:rsid w:val="00AD6BA0"/>
    <w:rsid w:val="00AD6F55"/>
    <w:rsid w:val="00AD6F74"/>
    <w:rsid w:val="00AE0E36"/>
    <w:rsid w:val="00AE153E"/>
    <w:rsid w:val="00AE1617"/>
    <w:rsid w:val="00AE1929"/>
    <w:rsid w:val="00AE1B99"/>
    <w:rsid w:val="00AE276C"/>
    <w:rsid w:val="00AE296C"/>
    <w:rsid w:val="00AE2AD8"/>
    <w:rsid w:val="00AE4164"/>
    <w:rsid w:val="00AE5104"/>
    <w:rsid w:val="00AE6611"/>
    <w:rsid w:val="00AE77A7"/>
    <w:rsid w:val="00AE7970"/>
    <w:rsid w:val="00AE7F27"/>
    <w:rsid w:val="00AF07C4"/>
    <w:rsid w:val="00AF1BA2"/>
    <w:rsid w:val="00AF2341"/>
    <w:rsid w:val="00AF2854"/>
    <w:rsid w:val="00AF34D1"/>
    <w:rsid w:val="00AF3B7A"/>
    <w:rsid w:val="00AF3DDB"/>
    <w:rsid w:val="00AF4DDD"/>
    <w:rsid w:val="00AF532D"/>
    <w:rsid w:val="00AF5863"/>
    <w:rsid w:val="00AF652C"/>
    <w:rsid w:val="00AF7C65"/>
    <w:rsid w:val="00AF7E97"/>
    <w:rsid w:val="00B0005D"/>
    <w:rsid w:val="00B0031B"/>
    <w:rsid w:val="00B00E25"/>
    <w:rsid w:val="00B011D3"/>
    <w:rsid w:val="00B01E04"/>
    <w:rsid w:val="00B02AEA"/>
    <w:rsid w:val="00B02E1E"/>
    <w:rsid w:val="00B03AD1"/>
    <w:rsid w:val="00B04643"/>
    <w:rsid w:val="00B054ED"/>
    <w:rsid w:val="00B05829"/>
    <w:rsid w:val="00B065F4"/>
    <w:rsid w:val="00B066FE"/>
    <w:rsid w:val="00B06B7F"/>
    <w:rsid w:val="00B10D21"/>
    <w:rsid w:val="00B11033"/>
    <w:rsid w:val="00B116F1"/>
    <w:rsid w:val="00B11AEB"/>
    <w:rsid w:val="00B1206C"/>
    <w:rsid w:val="00B121C3"/>
    <w:rsid w:val="00B123BB"/>
    <w:rsid w:val="00B12563"/>
    <w:rsid w:val="00B12DFE"/>
    <w:rsid w:val="00B137E3"/>
    <w:rsid w:val="00B13C68"/>
    <w:rsid w:val="00B13FCC"/>
    <w:rsid w:val="00B14FC9"/>
    <w:rsid w:val="00B15389"/>
    <w:rsid w:val="00B15D77"/>
    <w:rsid w:val="00B15EDE"/>
    <w:rsid w:val="00B1796E"/>
    <w:rsid w:val="00B200B5"/>
    <w:rsid w:val="00B200F7"/>
    <w:rsid w:val="00B20179"/>
    <w:rsid w:val="00B202C6"/>
    <w:rsid w:val="00B20CFC"/>
    <w:rsid w:val="00B20E8E"/>
    <w:rsid w:val="00B21C46"/>
    <w:rsid w:val="00B22ABF"/>
    <w:rsid w:val="00B231F4"/>
    <w:rsid w:val="00B2330E"/>
    <w:rsid w:val="00B23E8F"/>
    <w:rsid w:val="00B23FC2"/>
    <w:rsid w:val="00B2403B"/>
    <w:rsid w:val="00B246A4"/>
    <w:rsid w:val="00B24A47"/>
    <w:rsid w:val="00B25B92"/>
    <w:rsid w:val="00B267EF"/>
    <w:rsid w:val="00B26BD2"/>
    <w:rsid w:val="00B26BE0"/>
    <w:rsid w:val="00B26EFB"/>
    <w:rsid w:val="00B271AF"/>
    <w:rsid w:val="00B30691"/>
    <w:rsid w:val="00B30712"/>
    <w:rsid w:val="00B31144"/>
    <w:rsid w:val="00B32400"/>
    <w:rsid w:val="00B328EB"/>
    <w:rsid w:val="00B32CF4"/>
    <w:rsid w:val="00B33F0F"/>
    <w:rsid w:val="00B34ECD"/>
    <w:rsid w:val="00B352E7"/>
    <w:rsid w:val="00B35310"/>
    <w:rsid w:val="00B3556D"/>
    <w:rsid w:val="00B357F3"/>
    <w:rsid w:val="00B40157"/>
    <w:rsid w:val="00B408B9"/>
    <w:rsid w:val="00B409B6"/>
    <w:rsid w:val="00B417A7"/>
    <w:rsid w:val="00B4212D"/>
    <w:rsid w:val="00B42EBB"/>
    <w:rsid w:val="00B43206"/>
    <w:rsid w:val="00B44AB0"/>
    <w:rsid w:val="00B45C56"/>
    <w:rsid w:val="00B467A8"/>
    <w:rsid w:val="00B46A97"/>
    <w:rsid w:val="00B50850"/>
    <w:rsid w:val="00B50A56"/>
    <w:rsid w:val="00B517EA"/>
    <w:rsid w:val="00B51821"/>
    <w:rsid w:val="00B51EE7"/>
    <w:rsid w:val="00B520BF"/>
    <w:rsid w:val="00B527D1"/>
    <w:rsid w:val="00B53E8A"/>
    <w:rsid w:val="00B546B7"/>
    <w:rsid w:val="00B55D3C"/>
    <w:rsid w:val="00B55F67"/>
    <w:rsid w:val="00B5767B"/>
    <w:rsid w:val="00B5782A"/>
    <w:rsid w:val="00B60940"/>
    <w:rsid w:val="00B61756"/>
    <w:rsid w:val="00B624F1"/>
    <w:rsid w:val="00B63075"/>
    <w:rsid w:val="00B646DB"/>
    <w:rsid w:val="00B64F17"/>
    <w:rsid w:val="00B651E5"/>
    <w:rsid w:val="00B65A05"/>
    <w:rsid w:val="00B65C57"/>
    <w:rsid w:val="00B672B5"/>
    <w:rsid w:val="00B67C46"/>
    <w:rsid w:val="00B70BAF"/>
    <w:rsid w:val="00B70FB6"/>
    <w:rsid w:val="00B7154C"/>
    <w:rsid w:val="00B717B9"/>
    <w:rsid w:val="00B72A01"/>
    <w:rsid w:val="00B7412D"/>
    <w:rsid w:val="00B74A3C"/>
    <w:rsid w:val="00B750DD"/>
    <w:rsid w:val="00B76DD9"/>
    <w:rsid w:val="00B77696"/>
    <w:rsid w:val="00B77701"/>
    <w:rsid w:val="00B7774A"/>
    <w:rsid w:val="00B77B7F"/>
    <w:rsid w:val="00B80F6B"/>
    <w:rsid w:val="00B81D01"/>
    <w:rsid w:val="00B81D67"/>
    <w:rsid w:val="00B81DEE"/>
    <w:rsid w:val="00B82804"/>
    <w:rsid w:val="00B83533"/>
    <w:rsid w:val="00B83E06"/>
    <w:rsid w:val="00B84042"/>
    <w:rsid w:val="00B84443"/>
    <w:rsid w:val="00B844A4"/>
    <w:rsid w:val="00B8478A"/>
    <w:rsid w:val="00B84E2B"/>
    <w:rsid w:val="00B8551B"/>
    <w:rsid w:val="00B85963"/>
    <w:rsid w:val="00B85B6F"/>
    <w:rsid w:val="00B871D4"/>
    <w:rsid w:val="00B876AB"/>
    <w:rsid w:val="00B87727"/>
    <w:rsid w:val="00B8772C"/>
    <w:rsid w:val="00B91AB8"/>
    <w:rsid w:val="00B91C59"/>
    <w:rsid w:val="00B92395"/>
    <w:rsid w:val="00B927B3"/>
    <w:rsid w:val="00B92934"/>
    <w:rsid w:val="00B929A2"/>
    <w:rsid w:val="00B93064"/>
    <w:rsid w:val="00B93746"/>
    <w:rsid w:val="00B95E0E"/>
    <w:rsid w:val="00B96A82"/>
    <w:rsid w:val="00B9722C"/>
    <w:rsid w:val="00B97803"/>
    <w:rsid w:val="00B97E1A"/>
    <w:rsid w:val="00BA0C99"/>
    <w:rsid w:val="00BA17A5"/>
    <w:rsid w:val="00BA1A86"/>
    <w:rsid w:val="00BA1F2E"/>
    <w:rsid w:val="00BA2323"/>
    <w:rsid w:val="00BA23A6"/>
    <w:rsid w:val="00BA28FD"/>
    <w:rsid w:val="00BA3D70"/>
    <w:rsid w:val="00BA48D1"/>
    <w:rsid w:val="00BA522A"/>
    <w:rsid w:val="00BA52CF"/>
    <w:rsid w:val="00BA6F56"/>
    <w:rsid w:val="00BA7706"/>
    <w:rsid w:val="00BB01C0"/>
    <w:rsid w:val="00BB29CC"/>
    <w:rsid w:val="00BB45D9"/>
    <w:rsid w:val="00BB5E36"/>
    <w:rsid w:val="00BB646B"/>
    <w:rsid w:val="00BB6FBB"/>
    <w:rsid w:val="00BB74AB"/>
    <w:rsid w:val="00BC170C"/>
    <w:rsid w:val="00BC196B"/>
    <w:rsid w:val="00BC2024"/>
    <w:rsid w:val="00BC2501"/>
    <w:rsid w:val="00BC39D8"/>
    <w:rsid w:val="00BC4F5E"/>
    <w:rsid w:val="00BC6110"/>
    <w:rsid w:val="00BC6791"/>
    <w:rsid w:val="00BC6B69"/>
    <w:rsid w:val="00BC6C01"/>
    <w:rsid w:val="00BC6F1E"/>
    <w:rsid w:val="00BC709B"/>
    <w:rsid w:val="00BC73C6"/>
    <w:rsid w:val="00BC78DD"/>
    <w:rsid w:val="00BC7B6E"/>
    <w:rsid w:val="00BC7D05"/>
    <w:rsid w:val="00BC7EA9"/>
    <w:rsid w:val="00BC7F27"/>
    <w:rsid w:val="00BD12A5"/>
    <w:rsid w:val="00BD1323"/>
    <w:rsid w:val="00BD1488"/>
    <w:rsid w:val="00BD1E4E"/>
    <w:rsid w:val="00BD2486"/>
    <w:rsid w:val="00BD3523"/>
    <w:rsid w:val="00BD3BBC"/>
    <w:rsid w:val="00BD3FC6"/>
    <w:rsid w:val="00BD491D"/>
    <w:rsid w:val="00BD4D3D"/>
    <w:rsid w:val="00BD6C8D"/>
    <w:rsid w:val="00BD73E4"/>
    <w:rsid w:val="00BD77EF"/>
    <w:rsid w:val="00BD79D0"/>
    <w:rsid w:val="00BE0328"/>
    <w:rsid w:val="00BE2280"/>
    <w:rsid w:val="00BE2871"/>
    <w:rsid w:val="00BE2A7F"/>
    <w:rsid w:val="00BE342B"/>
    <w:rsid w:val="00BE4864"/>
    <w:rsid w:val="00BE764C"/>
    <w:rsid w:val="00BE773D"/>
    <w:rsid w:val="00BF16C2"/>
    <w:rsid w:val="00BF170B"/>
    <w:rsid w:val="00BF209A"/>
    <w:rsid w:val="00BF2717"/>
    <w:rsid w:val="00BF3C26"/>
    <w:rsid w:val="00BF3C57"/>
    <w:rsid w:val="00BF573B"/>
    <w:rsid w:val="00BF6BD4"/>
    <w:rsid w:val="00BF7C67"/>
    <w:rsid w:val="00C001BC"/>
    <w:rsid w:val="00C003C0"/>
    <w:rsid w:val="00C00DBA"/>
    <w:rsid w:val="00C0129F"/>
    <w:rsid w:val="00C02052"/>
    <w:rsid w:val="00C021CB"/>
    <w:rsid w:val="00C02751"/>
    <w:rsid w:val="00C02A95"/>
    <w:rsid w:val="00C0303B"/>
    <w:rsid w:val="00C03BA2"/>
    <w:rsid w:val="00C03DCF"/>
    <w:rsid w:val="00C03F0A"/>
    <w:rsid w:val="00C042F6"/>
    <w:rsid w:val="00C0434F"/>
    <w:rsid w:val="00C04581"/>
    <w:rsid w:val="00C04A83"/>
    <w:rsid w:val="00C04D53"/>
    <w:rsid w:val="00C04DD6"/>
    <w:rsid w:val="00C0505D"/>
    <w:rsid w:val="00C05248"/>
    <w:rsid w:val="00C05B81"/>
    <w:rsid w:val="00C0673F"/>
    <w:rsid w:val="00C0748B"/>
    <w:rsid w:val="00C07811"/>
    <w:rsid w:val="00C0789F"/>
    <w:rsid w:val="00C07F10"/>
    <w:rsid w:val="00C10EF1"/>
    <w:rsid w:val="00C11CDC"/>
    <w:rsid w:val="00C1213B"/>
    <w:rsid w:val="00C123C5"/>
    <w:rsid w:val="00C12F88"/>
    <w:rsid w:val="00C142C8"/>
    <w:rsid w:val="00C14811"/>
    <w:rsid w:val="00C14F95"/>
    <w:rsid w:val="00C153A4"/>
    <w:rsid w:val="00C163C3"/>
    <w:rsid w:val="00C16AD0"/>
    <w:rsid w:val="00C176C8"/>
    <w:rsid w:val="00C17A77"/>
    <w:rsid w:val="00C17E54"/>
    <w:rsid w:val="00C17FFB"/>
    <w:rsid w:val="00C20134"/>
    <w:rsid w:val="00C204F1"/>
    <w:rsid w:val="00C21518"/>
    <w:rsid w:val="00C21A13"/>
    <w:rsid w:val="00C223CB"/>
    <w:rsid w:val="00C23353"/>
    <w:rsid w:val="00C24B3A"/>
    <w:rsid w:val="00C25D1B"/>
    <w:rsid w:val="00C25F1F"/>
    <w:rsid w:val="00C260EB"/>
    <w:rsid w:val="00C2668F"/>
    <w:rsid w:val="00C2754B"/>
    <w:rsid w:val="00C27647"/>
    <w:rsid w:val="00C30C64"/>
    <w:rsid w:val="00C30E48"/>
    <w:rsid w:val="00C31EAB"/>
    <w:rsid w:val="00C32E7D"/>
    <w:rsid w:val="00C32F66"/>
    <w:rsid w:val="00C33BB8"/>
    <w:rsid w:val="00C34B8D"/>
    <w:rsid w:val="00C35491"/>
    <w:rsid w:val="00C35623"/>
    <w:rsid w:val="00C35E56"/>
    <w:rsid w:val="00C3719D"/>
    <w:rsid w:val="00C374F5"/>
    <w:rsid w:val="00C37B13"/>
    <w:rsid w:val="00C4041B"/>
    <w:rsid w:val="00C405AF"/>
    <w:rsid w:val="00C406E2"/>
    <w:rsid w:val="00C40C0F"/>
    <w:rsid w:val="00C41358"/>
    <w:rsid w:val="00C4143F"/>
    <w:rsid w:val="00C43459"/>
    <w:rsid w:val="00C43EF0"/>
    <w:rsid w:val="00C44AF5"/>
    <w:rsid w:val="00C44BFE"/>
    <w:rsid w:val="00C459D8"/>
    <w:rsid w:val="00C464EA"/>
    <w:rsid w:val="00C46677"/>
    <w:rsid w:val="00C468D7"/>
    <w:rsid w:val="00C476BB"/>
    <w:rsid w:val="00C47DD0"/>
    <w:rsid w:val="00C5138B"/>
    <w:rsid w:val="00C5187C"/>
    <w:rsid w:val="00C5190A"/>
    <w:rsid w:val="00C51929"/>
    <w:rsid w:val="00C530D0"/>
    <w:rsid w:val="00C5387E"/>
    <w:rsid w:val="00C53917"/>
    <w:rsid w:val="00C53C60"/>
    <w:rsid w:val="00C5612F"/>
    <w:rsid w:val="00C56978"/>
    <w:rsid w:val="00C5742F"/>
    <w:rsid w:val="00C574FB"/>
    <w:rsid w:val="00C601FD"/>
    <w:rsid w:val="00C6125C"/>
    <w:rsid w:val="00C618D1"/>
    <w:rsid w:val="00C61A73"/>
    <w:rsid w:val="00C61E44"/>
    <w:rsid w:val="00C62B40"/>
    <w:rsid w:val="00C62EA8"/>
    <w:rsid w:val="00C63F40"/>
    <w:rsid w:val="00C64056"/>
    <w:rsid w:val="00C64369"/>
    <w:rsid w:val="00C65E41"/>
    <w:rsid w:val="00C66367"/>
    <w:rsid w:val="00C66CD6"/>
    <w:rsid w:val="00C67093"/>
    <w:rsid w:val="00C70238"/>
    <w:rsid w:val="00C704C7"/>
    <w:rsid w:val="00C7058E"/>
    <w:rsid w:val="00C717D7"/>
    <w:rsid w:val="00C718BC"/>
    <w:rsid w:val="00C72838"/>
    <w:rsid w:val="00C738E9"/>
    <w:rsid w:val="00C73A22"/>
    <w:rsid w:val="00C74940"/>
    <w:rsid w:val="00C74C15"/>
    <w:rsid w:val="00C74D82"/>
    <w:rsid w:val="00C759CF"/>
    <w:rsid w:val="00C76D87"/>
    <w:rsid w:val="00C76DCD"/>
    <w:rsid w:val="00C811FE"/>
    <w:rsid w:val="00C81507"/>
    <w:rsid w:val="00C81DCA"/>
    <w:rsid w:val="00C839E1"/>
    <w:rsid w:val="00C8449F"/>
    <w:rsid w:val="00C85542"/>
    <w:rsid w:val="00C859F7"/>
    <w:rsid w:val="00C86417"/>
    <w:rsid w:val="00C87104"/>
    <w:rsid w:val="00C872AE"/>
    <w:rsid w:val="00C87E59"/>
    <w:rsid w:val="00C911DF"/>
    <w:rsid w:val="00C9144F"/>
    <w:rsid w:val="00C91A38"/>
    <w:rsid w:val="00C92DA1"/>
    <w:rsid w:val="00C935ED"/>
    <w:rsid w:val="00C938F0"/>
    <w:rsid w:val="00C93E0F"/>
    <w:rsid w:val="00C9416C"/>
    <w:rsid w:val="00C94819"/>
    <w:rsid w:val="00C94B61"/>
    <w:rsid w:val="00C94CBC"/>
    <w:rsid w:val="00C94DD4"/>
    <w:rsid w:val="00C95774"/>
    <w:rsid w:val="00C960A6"/>
    <w:rsid w:val="00C967D9"/>
    <w:rsid w:val="00C96C86"/>
    <w:rsid w:val="00C97209"/>
    <w:rsid w:val="00C97AC9"/>
    <w:rsid w:val="00CA0338"/>
    <w:rsid w:val="00CA0620"/>
    <w:rsid w:val="00CA074C"/>
    <w:rsid w:val="00CA1CE3"/>
    <w:rsid w:val="00CA1D05"/>
    <w:rsid w:val="00CA21FE"/>
    <w:rsid w:val="00CA2FFE"/>
    <w:rsid w:val="00CA33F6"/>
    <w:rsid w:val="00CA376B"/>
    <w:rsid w:val="00CA3846"/>
    <w:rsid w:val="00CA3A27"/>
    <w:rsid w:val="00CA4B33"/>
    <w:rsid w:val="00CA4F0C"/>
    <w:rsid w:val="00CA5596"/>
    <w:rsid w:val="00CA5B95"/>
    <w:rsid w:val="00CA6355"/>
    <w:rsid w:val="00CA7CBF"/>
    <w:rsid w:val="00CA7E3A"/>
    <w:rsid w:val="00CA7FF2"/>
    <w:rsid w:val="00CB1399"/>
    <w:rsid w:val="00CB1950"/>
    <w:rsid w:val="00CB1D39"/>
    <w:rsid w:val="00CB1D8E"/>
    <w:rsid w:val="00CB222C"/>
    <w:rsid w:val="00CB294C"/>
    <w:rsid w:val="00CB3BB3"/>
    <w:rsid w:val="00CB4730"/>
    <w:rsid w:val="00CB481C"/>
    <w:rsid w:val="00CB4A6F"/>
    <w:rsid w:val="00CB4CFE"/>
    <w:rsid w:val="00CB536C"/>
    <w:rsid w:val="00CB564F"/>
    <w:rsid w:val="00CB5731"/>
    <w:rsid w:val="00CB5946"/>
    <w:rsid w:val="00CB5964"/>
    <w:rsid w:val="00CB5CE4"/>
    <w:rsid w:val="00CB5D5D"/>
    <w:rsid w:val="00CB60D0"/>
    <w:rsid w:val="00CC0286"/>
    <w:rsid w:val="00CC03A1"/>
    <w:rsid w:val="00CC2993"/>
    <w:rsid w:val="00CC2FA6"/>
    <w:rsid w:val="00CC3B6C"/>
    <w:rsid w:val="00CC4C67"/>
    <w:rsid w:val="00CC4CBF"/>
    <w:rsid w:val="00CC5FBA"/>
    <w:rsid w:val="00CC6446"/>
    <w:rsid w:val="00CC64AE"/>
    <w:rsid w:val="00CC651F"/>
    <w:rsid w:val="00CC7168"/>
    <w:rsid w:val="00CC74A1"/>
    <w:rsid w:val="00CC7CA4"/>
    <w:rsid w:val="00CD08C1"/>
    <w:rsid w:val="00CD0958"/>
    <w:rsid w:val="00CD1250"/>
    <w:rsid w:val="00CD2448"/>
    <w:rsid w:val="00CD2DAE"/>
    <w:rsid w:val="00CD3072"/>
    <w:rsid w:val="00CD32C2"/>
    <w:rsid w:val="00CD3C3F"/>
    <w:rsid w:val="00CD40A8"/>
    <w:rsid w:val="00CD4D1B"/>
    <w:rsid w:val="00CD54FA"/>
    <w:rsid w:val="00CD5733"/>
    <w:rsid w:val="00CD61DF"/>
    <w:rsid w:val="00CD6C91"/>
    <w:rsid w:val="00CE06F7"/>
    <w:rsid w:val="00CE2CE9"/>
    <w:rsid w:val="00CE2E49"/>
    <w:rsid w:val="00CE3D72"/>
    <w:rsid w:val="00CE44C5"/>
    <w:rsid w:val="00CE4C63"/>
    <w:rsid w:val="00CE5100"/>
    <w:rsid w:val="00CE696C"/>
    <w:rsid w:val="00CE6A51"/>
    <w:rsid w:val="00CE6CA3"/>
    <w:rsid w:val="00CE6EE4"/>
    <w:rsid w:val="00CE7586"/>
    <w:rsid w:val="00CF038C"/>
    <w:rsid w:val="00CF079E"/>
    <w:rsid w:val="00CF0A63"/>
    <w:rsid w:val="00CF0BC0"/>
    <w:rsid w:val="00CF219C"/>
    <w:rsid w:val="00CF2CE6"/>
    <w:rsid w:val="00CF2D26"/>
    <w:rsid w:val="00CF3190"/>
    <w:rsid w:val="00CF3F23"/>
    <w:rsid w:val="00CF46AD"/>
    <w:rsid w:val="00CF5B28"/>
    <w:rsid w:val="00CF6475"/>
    <w:rsid w:val="00CF6DBE"/>
    <w:rsid w:val="00CF78FB"/>
    <w:rsid w:val="00CF790C"/>
    <w:rsid w:val="00CF7DBF"/>
    <w:rsid w:val="00D0016F"/>
    <w:rsid w:val="00D00802"/>
    <w:rsid w:val="00D00E54"/>
    <w:rsid w:val="00D00EB8"/>
    <w:rsid w:val="00D01101"/>
    <w:rsid w:val="00D01A87"/>
    <w:rsid w:val="00D03C22"/>
    <w:rsid w:val="00D03CA2"/>
    <w:rsid w:val="00D040D7"/>
    <w:rsid w:val="00D0430D"/>
    <w:rsid w:val="00D0489F"/>
    <w:rsid w:val="00D04EE9"/>
    <w:rsid w:val="00D05338"/>
    <w:rsid w:val="00D056AD"/>
    <w:rsid w:val="00D06357"/>
    <w:rsid w:val="00D06E64"/>
    <w:rsid w:val="00D06EC5"/>
    <w:rsid w:val="00D10CE1"/>
    <w:rsid w:val="00D11367"/>
    <w:rsid w:val="00D116C9"/>
    <w:rsid w:val="00D1230B"/>
    <w:rsid w:val="00D1283E"/>
    <w:rsid w:val="00D14379"/>
    <w:rsid w:val="00D14478"/>
    <w:rsid w:val="00D14C18"/>
    <w:rsid w:val="00D1541E"/>
    <w:rsid w:val="00D158D9"/>
    <w:rsid w:val="00D159BA"/>
    <w:rsid w:val="00D15B50"/>
    <w:rsid w:val="00D16453"/>
    <w:rsid w:val="00D16B0F"/>
    <w:rsid w:val="00D16BAC"/>
    <w:rsid w:val="00D16E48"/>
    <w:rsid w:val="00D2018A"/>
    <w:rsid w:val="00D20EC6"/>
    <w:rsid w:val="00D2156D"/>
    <w:rsid w:val="00D24DCC"/>
    <w:rsid w:val="00D25EA9"/>
    <w:rsid w:val="00D26F72"/>
    <w:rsid w:val="00D2727B"/>
    <w:rsid w:val="00D275B2"/>
    <w:rsid w:val="00D27872"/>
    <w:rsid w:val="00D27B3C"/>
    <w:rsid w:val="00D27D88"/>
    <w:rsid w:val="00D27F08"/>
    <w:rsid w:val="00D3137E"/>
    <w:rsid w:val="00D31E2C"/>
    <w:rsid w:val="00D33266"/>
    <w:rsid w:val="00D33428"/>
    <w:rsid w:val="00D347B4"/>
    <w:rsid w:val="00D34ACB"/>
    <w:rsid w:val="00D355A1"/>
    <w:rsid w:val="00D36A50"/>
    <w:rsid w:val="00D36B8D"/>
    <w:rsid w:val="00D376BE"/>
    <w:rsid w:val="00D40A78"/>
    <w:rsid w:val="00D40DF7"/>
    <w:rsid w:val="00D4300F"/>
    <w:rsid w:val="00D4447D"/>
    <w:rsid w:val="00D45FF1"/>
    <w:rsid w:val="00D46A17"/>
    <w:rsid w:val="00D4733D"/>
    <w:rsid w:val="00D47352"/>
    <w:rsid w:val="00D479F9"/>
    <w:rsid w:val="00D50620"/>
    <w:rsid w:val="00D51589"/>
    <w:rsid w:val="00D51ED9"/>
    <w:rsid w:val="00D526A1"/>
    <w:rsid w:val="00D5347E"/>
    <w:rsid w:val="00D53DB3"/>
    <w:rsid w:val="00D54080"/>
    <w:rsid w:val="00D544EA"/>
    <w:rsid w:val="00D54A6D"/>
    <w:rsid w:val="00D54EAD"/>
    <w:rsid w:val="00D55004"/>
    <w:rsid w:val="00D5616A"/>
    <w:rsid w:val="00D56D94"/>
    <w:rsid w:val="00D5726A"/>
    <w:rsid w:val="00D5760E"/>
    <w:rsid w:val="00D57E0E"/>
    <w:rsid w:val="00D60B1F"/>
    <w:rsid w:val="00D620DD"/>
    <w:rsid w:val="00D62A86"/>
    <w:rsid w:val="00D62D86"/>
    <w:rsid w:val="00D62DBA"/>
    <w:rsid w:val="00D63001"/>
    <w:rsid w:val="00D63379"/>
    <w:rsid w:val="00D63665"/>
    <w:rsid w:val="00D641BC"/>
    <w:rsid w:val="00D643EE"/>
    <w:rsid w:val="00D65A0C"/>
    <w:rsid w:val="00D662C5"/>
    <w:rsid w:val="00D70114"/>
    <w:rsid w:val="00D70BC9"/>
    <w:rsid w:val="00D7294D"/>
    <w:rsid w:val="00D72D86"/>
    <w:rsid w:val="00D73761"/>
    <w:rsid w:val="00D740C7"/>
    <w:rsid w:val="00D74BC8"/>
    <w:rsid w:val="00D751AA"/>
    <w:rsid w:val="00D75685"/>
    <w:rsid w:val="00D76F86"/>
    <w:rsid w:val="00D81622"/>
    <w:rsid w:val="00D8163F"/>
    <w:rsid w:val="00D82431"/>
    <w:rsid w:val="00D828DA"/>
    <w:rsid w:val="00D82BB5"/>
    <w:rsid w:val="00D83582"/>
    <w:rsid w:val="00D836C8"/>
    <w:rsid w:val="00D83CFB"/>
    <w:rsid w:val="00D85AB6"/>
    <w:rsid w:val="00D864E0"/>
    <w:rsid w:val="00D86CBA"/>
    <w:rsid w:val="00D8702F"/>
    <w:rsid w:val="00D879EB"/>
    <w:rsid w:val="00D87DE3"/>
    <w:rsid w:val="00D87F5C"/>
    <w:rsid w:val="00D90F66"/>
    <w:rsid w:val="00D91F93"/>
    <w:rsid w:val="00D927E3"/>
    <w:rsid w:val="00D92A50"/>
    <w:rsid w:val="00D93343"/>
    <w:rsid w:val="00D937F6"/>
    <w:rsid w:val="00D95121"/>
    <w:rsid w:val="00D953AD"/>
    <w:rsid w:val="00D960D8"/>
    <w:rsid w:val="00D96EC8"/>
    <w:rsid w:val="00D976FE"/>
    <w:rsid w:val="00DA0781"/>
    <w:rsid w:val="00DA0FA9"/>
    <w:rsid w:val="00DA13F5"/>
    <w:rsid w:val="00DA3CAB"/>
    <w:rsid w:val="00DA5372"/>
    <w:rsid w:val="00DA5C23"/>
    <w:rsid w:val="00DA67FE"/>
    <w:rsid w:val="00DA6A0F"/>
    <w:rsid w:val="00DA6AE1"/>
    <w:rsid w:val="00DA6CBA"/>
    <w:rsid w:val="00DA6D29"/>
    <w:rsid w:val="00DA6DFF"/>
    <w:rsid w:val="00DA799A"/>
    <w:rsid w:val="00DA7C29"/>
    <w:rsid w:val="00DA7D9D"/>
    <w:rsid w:val="00DB02A0"/>
    <w:rsid w:val="00DB06DF"/>
    <w:rsid w:val="00DB0728"/>
    <w:rsid w:val="00DB0ECE"/>
    <w:rsid w:val="00DB12FC"/>
    <w:rsid w:val="00DB18F2"/>
    <w:rsid w:val="00DB1F1A"/>
    <w:rsid w:val="00DB2481"/>
    <w:rsid w:val="00DB2B71"/>
    <w:rsid w:val="00DB355D"/>
    <w:rsid w:val="00DB384C"/>
    <w:rsid w:val="00DB3948"/>
    <w:rsid w:val="00DB4707"/>
    <w:rsid w:val="00DB4A77"/>
    <w:rsid w:val="00DB67F3"/>
    <w:rsid w:val="00DB6C5A"/>
    <w:rsid w:val="00DB6E87"/>
    <w:rsid w:val="00DB7044"/>
    <w:rsid w:val="00DB72D4"/>
    <w:rsid w:val="00DC11CA"/>
    <w:rsid w:val="00DC19D1"/>
    <w:rsid w:val="00DC1A10"/>
    <w:rsid w:val="00DC22BF"/>
    <w:rsid w:val="00DC2C66"/>
    <w:rsid w:val="00DC3143"/>
    <w:rsid w:val="00DC3FC6"/>
    <w:rsid w:val="00DC459C"/>
    <w:rsid w:val="00DC4728"/>
    <w:rsid w:val="00DC5ABA"/>
    <w:rsid w:val="00DC5B65"/>
    <w:rsid w:val="00DC603C"/>
    <w:rsid w:val="00DC6402"/>
    <w:rsid w:val="00DC666B"/>
    <w:rsid w:val="00DC6996"/>
    <w:rsid w:val="00DC6F54"/>
    <w:rsid w:val="00DC71E7"/>
    <w:rsid w:val="00DC720B"/>
    <w:rsid w:val="00DD02FE"/>
    <w:rsid w:val="00DD032A"/>
    <w:rsid w:val="00DD0D4C"/>
    <w:rsid w:val="00DD2104"/>
    <w:rsid w:val="00DD2820"/>
    <w:rsid w:val="00DD2FBD"/>
    <w:rsid w:val="00DD301B"/>
    <w:rsid w:val="00DD3032"/>
    <w:rsid w:val="00DD43AD"/>
    <w:rsid w:val="00DD4E29"/>
    <w:rsid w:val="00DD55FA"/>
    <w:rsid w:val="00DD59D3"/>
    <w:rsid w:val="00DD5F37"/>
    <w:rsid w:val="00DD5F8C"/>
    <w:rsid w:val="00DD71EB"/>
    <w:rsid w:val="00DD7394"/>
    <w:rsid w:val="00DD780F"/>
    <w:rsid w:val="00DD79C6"/>
    <w:rsid w:val="00DD7A01"/>
    <w:rsid w:val="00DD7CED"/>
    <w:rsid w:val="00DE0FAC"/>
    <w:rsid w:val="00DE14BB"/>
    <w:rsid w:val="00DE19A1"/>
    <w:rsid w:val="00DE1C19"/>
    <w:rsid w:val="00DE3043"/>
    <w:rsid w:val="00DE3505"/>
    <w:rsid w:val="00DE396C"/>
    <w:rsid w:val="00DE3C66"/>
    <w:rsid w:val="00DE4FD7"/>
    <w:rsid w:val="00DE6563"/>
    <w:rsid w:val="00DE6830"/>
    <w:rsid w:val="00DE719F"/>
    <w:rsid w:val="00DE721C"/>
    <w:rsid w:val="00DE762B"/>
    <w:rsid w:val="00DE7F42"/>
    <w:rsid w:val="00DE7F84"/>
    <w:rsid w:val="00DEEE94"/>
    <w:rsid w:val="00DF052B"/>
    <w:rsid w:val="00DF2DFA"/>
    <w:rsid w:val="00DF325B"/>
    <w:rsid w:val="00DF336F"/>
    <w:rsid w:val="00DF4753"/>
    <w:rsid w:val="00DF4C76"/>
    <w:rsid w:val="00DF535B"/>
    <w:rsid w:val="00DF5D6D"/>
    <w:rsid w:val="00DF5EEE"/>
    <w:rsid w:val="00DF7436"/>
    <w:rsid w:val="00DF7C72"/>
    <w:rsid w:val="00E017EB"/>
    <w:rsid w:val="00E01845"/>
    <w:rsid w:val="00E01CC9"/>
    <w:rsid w:val="00E01CD7"/>
    <w:rsid w:val="00E02E25"/>
    <w:rsid w:val="00E03515"/>
    <w:rsid w:val="00E040CE"/>
    <w:rsid w:val="00E04265"/>
    <w:rsid w:val="00E04380"/>
    <w:rsid w:val="00E055CB"/>
    <w:rsid w:val="00E05AE4"/>
    <w:rsid w:val="00E06536"/>
    <w:rsid w:val="00E0654A"/>
    <w:rsid w:val="00E073DE"/>
    <w:rsid w:val="00E07613"/>
    <w:rsid w:val="00E07CFC"/>
    <w:rsid w:val="00E1003B"/>
    <w:rsid w:val="00E10837"/>
    <w:rsid w:val="00E10E5D"/>
    <w:rsid w:val="00E11122"/>
    <w:rsid w:val="00E1213C"/>
    <w:rsid w:val="00E123BF"/>
    <w:rsid w:val="00E12993"/>
    <w:rsid w:val="00E129AE"/>
    <w:rsid w:val="00E138D0"/>
    <w:rsid w:val="00E1449B"/>
    <w:rsid w:val="00E14715"/>
    <w:rsid w:val="00E169E6"/>
    <w:rsid w:val="00E16AA8"/>
    <w:rsid w:val="00E20748"/>
    <w:rsid w:val="00E20821"/>
    <w:rsid w:val="00E20B43"/>
    <w:rsid w:val="00E210F7"/>
    <w:rsid w:val="00E21A44"/>
    <w:rsid w:val="00E22158"/>
    <w:rsid w:val="00E22C24"/>
    <w:rsid w:val="00E23AAB"/>
    <w:rsid w:val="00E24001"/>
    <w:rsid w:val="00E243C8"/>
    <w:rsid w:val="00E24572"/>
    <w:rsid w:val="00E24760"/>
    <w:rsid w:val="00E24B31"/>
    <w:rsid w:val="00E24E03"/>
    <w:rsid w:val="00E2522E"/>
    <w:rsid w:val="00E25D74"/>
    <w:rsid w:val="00E25EC9"/>
    <w:rsid w:val="00E2601A"/>
    <w:rsid w:val="00E26CFD"/>
    <w:rsid w:val="00E30E0D"/>
    <w:rsid w:val="00E30E2C"/>
    <w:rsid w:val="00E30F4D"/>
    <w:rsid w:val="00E3103F"/>
    <w:rsid w:val="00E320B8"/>
    <w:rsid w:val="00E325ED"/>
    <w:rsid w:val="00E32EBE"/>
    <w:rsid w:val="00E33984"/>
    <w:rsid w:val="00E34B51"/>
    <w:rsid w:val="00E34E37"/>
    <w:rsid w:val="00E35C98"/>
    <w:rsid w:val="00E369A4"/>
    <w:rsid w:val="00E402C2"/>
    <w:rsid w:val="00E4092A"/>
    <w:rsid w:val="00E40BC2"/>
    <w:rsid w:val="00E41519"/>
    <w:rsid w:val="00E41C0B"/>
    <w:rsid w:val="00E41F9D"/>
    <w:rsid w:val="00E42DDB"/>
    <w:rsid w:val="00E43583"/>
    <w:rsid w:val="00E43DC1"/>
    <w:rsid w:val="00E448A0"/>
    <w:rsid w:val="00E451A8"/>
    <w:rsid w:val="00E45569"/>
    <w:rsid w:val="00E457E4"/>
    <w:rsid w:val="00E46275"/>
    <w:rsid w:val="00E46430"/>
    <w:rsid w:val="00E5057F"/>
    <w:rsid w:val="00E50DE8"/>
    <w:rsid w:val="00E518DC"/>
    <w:rsid w:val="00E5194E"/>
    <w:rsid w:val="00E524F9"/>
    <w:rsid w:val="00E53B11"/>
    <w:rsid w:val="00E54418"/>
    <w:rsid w:val="00E54A33"/>
    <w:rsid w:val="00E54A6E"/>
    <w:rsid w:val="00E54C22"/>
    <w:rsid w:val="00E54DDA"/>
    <w:rsid w:val="00E55013"/>
    <w:rsid w:val="00E55177"/>
    <w:rsid w:val="00E55E2F"/>
    <w:rsid w:val="00E569D3"/>
    <w:rsid w:val="00E5738B"/>
    <w:rsid w:val="00E57576"/>
    <w:rsid w:val="00E57AB3"/>
    <w:rsid w:val="00E57B62"/>
    <w:rsid w:val="00E60DDC"/>
    <w:rsid w:val="00E60F7F"/>
    <w:rsid w:val="00E61ADF"/>
    <w:rsid w:val="00E62BC3"/>
    <w:rsid w:val="00E6305E"/>
    <w:rsid w:val="00E6395B"/>
    <w:rsid w:val="00E63B2A"/>
    <w:rsid w:val="00E6406D"/>
    <w:rsid w:val="00E641DA"/>
    <w:rsid w:val="00E642EE"/>
    <w:rsid w:val="00E6511D"/>
    <w:rsid w:val="00E6555B"/>
    <w:rsid w:val="00E658B4"/>
    <w:rsid w:val="00E65EBC"/>
    <w:rsid w:val="00E65F9A"/>
    <w:rsid w:val="00E6616D"/>
    <w:rsid w:val="00E66321"/>
    <w:rsid w:val="00E66562"/>
    <w:rsid w:val="00E672B1"/>
    <w:rsid w:val="00E67705"/>
    <w:rsid w:val="00E67BE2"/>
    <w:rsid w:val="00E67CDA"/>
    <w:rsid w:val="00E67D40"/>
    <w:rsid w:val="00E72C55"/>
    <w:rsid w:val="00E72E35"/>
    <w:rsid w:val="00E72EBB"/>
    <w:rsid w:val="00E72F1B"/>
    <w:rsid w:val="00E72F33"/>
    <w:rsid w:val="00E73942"/>
    <w:rsid w:val="00E73A5A"/>
    <w:rsid w:val="00E7420D"/>
    <w:rsid w:val="00E75ACD"/>
    <w:rsid w:val="00E76721"/>
    <w:rsid w:val="00E76E71"/>
    <w:rsid w:val="00E76F78"/>
    <w:rsid w:val="00E806BE"/>
    <w:rsid w:val="00E80C61"/>
    <w:rsid w:val="00E80CFE"/>
    <w:rsid w:val="00E80DE3"/>
    <w:rsid w:val="00E814ED"/>
    <w:rsid w:val="00E8165F"/>
    <w:rsid w:val="00E81722"/>
    <w:rsid w:val="00E81F48"/>
    <w:rsid w:val="00E82225"/>
    <w:rsid w:val="00E8376C"/>
    <w:rsid w:val="00E83871"/>
    <w:rsid w:val="00E83B90"/>
    <w:rsid w:val="00E844A8"/>
    <w:rsid w:val="00E84DF0"/>
    <w:rsid w:val="00E853BE"/>
    <w:rsid w:val="00E85CA0"/>
    <w:rsid w:val="00E8644B"/>
    <w:rsid w:val="00E86E36"/>
    <w:rsid w:val="00E87240"/>
    <w:rsid w:val="00E87A0F"/>
    <w:rsid w:val="00E87C19"/>
    <w:rsid w:val="00E90939"/>
    <w:rsid w:val="00E90987"/>
    <w:rsid w:val="00E9104E"/>
    <w:rsid w:val="00E914AF"/>
    <w:rsid w:val="00E915C5"/>
    <w:rsid w:val="00E92635"/>
    <w:rsid w:val="00E929FE"/>
    <w:rsid w:val="00E93782"/>
    <w:rsid w:val="00E95352"/>
    <w:rsid w:val="00E956B5"/>
    <w:rsid w:val="00E96A02"/>
    <w:rsid w:val="00E96AE1"/>
    <w:rsid w:val="00EA08C7"/>
    <w:rsid w:val="00EA1F96"/>
    <w:rsid w:val="00EA3164"/>
    <w:rsid w:val="00EA3982"/>
    <w:rsid w:val="00EA3E53"/>
    <w:rsid w:val="00EA42EB"/>
    <w:rsid w:val="00EA42F5"/>
    <w:rsid w:val="00EA444A"/>
    <w:rsid w:val="00EA4743"/>
    <w:rsid w:val="00EA5903"/>
    <w:rsid w:val="00EA63BA"/>
    <w:rsid w:val="00EA6C62"/>
    <w:rsid w:val="00EA7065"/>
    <w:rsid w:val="00EA715F"/>
    <w:rsid w:val="00EB00E8"/>
    <w:rsid w:val="00EB05E5"/>
    <w:rsid w:val="00EB1228"/>
    <w:rsid w:val="00EB1714"/>
    <w:rsid w:val="00EB29E1"/>
    <w:rsid w:val="00EB2A0C"/>
    <w:rsid w:val="00EB397A"/>
    <w:rsid w:val="00EB5AA7"/>
    <w:rsid w:val="00EB5F57"/>
    <w:rsid w:val="00EB641D"/>
    <w:rsid w:val="00EB66A1"/>
    <w:rsid w:val="00EB6D16"/>
    <w:rsid w:val="00EB7B4B"/>
    <w:rsid w:val="00EB7DD1"/>
    <w:rsid w:val="00EC0ED0"/>
    <w:rsid w:val="00EC0EF4"/>
    <w:rsid w:val="00EC1593"/>
    <w:rsid w:val="00EC1A0E"/>
    <w:rsid w:val="00EC2264"/>
    <w:rsid w:val="00EC2755"/>
    <w:rsid w:val="00EC2CCD"/>
    <w:rsid w:val="00EC3771"/>
    <w:rsid w:val="00EC3985"/>
    <w:rsid w:val="00EC39F6"/>
    <w:rsid w:val="00EC3A6C"/>
    <w:rsid w:val="00EC3E38"/>
    <w:rsid w:val="00EC42F2"/>
    <w:rsid w:val="00EC4A69"/>
    <w:rsid w:val="00EC514F"/>
    <w:rsid w:val="00EC5462"/>
    <w:rsid w:val="00EC6AD9"/>
    <w:rsid w:val="00EC7DD8"/>
    <w:rsid w:val="00ED0102"/>
    <w:rsid w:val="00ED0357"/>
    <w:rsid w:val="00ED14A6"/>
    <w:rsid w:val="00ED20E1"/>
    <w:rsid w:val="00ED259D"/>
    <w:rsid w:val="00ED3DAB"/>
    <w:rsid w:val="00ED3E81"/>
    <w:rsid w:val="00ED40A7"/>
    <w:rsid w:val="00ED4474"/>
    <w:rsid w:val="00ED4EA5"/>
    <w:rsid w:val="00ED4F68"/>
    <w:rsid w:val="00ED569C"/>
    <w:rsid w:val="00ED6346"/>
    <w:rsid w:val="00ED6BB3"/>
    <w:rsid w:val="00ED728B"/>
    <w:rsid w:val="00EE0E0D"/>
    <w:rsid w:val="00EE0E80"/>
    <w:rsid w:val="00EE1572"/>
    <w:rsid w:val="00EE15AF"/>
    <w:rsid w:val="00EE183F"/>
    <w:rsid w:val="00EE2049"/>
    <w:rsid w:val="00EE2552"/>
    <w:rsid w:val="00EE2731"/>
    <w:rsid w:val="00EE3AEC"/>
    <w:rsid w:val="00EE3C29"/>
    <w:rsid w:val="00EE4363"/>
    <w:rsid w:val="00EE497A"/>
    <w:rsid w:val="00EE4A38"/>
    <w:rsid w:val="00EE518B"/>
    <w:rsid w:val="00EE61C3"/>
    <w:rsid w:val="00EE6E1B"/>
    <w:rsid w:val="00EE713C"/>
    <w:rsid w:val="00EE71DC"/>
    <w:rsid w:val="00EF0BD1"/>
    <w:rsid w:val="00EF121D"/>
    <w:rsid w:val="00EF1A77"/>
    <w:rsid w:val="00EF1D43"/>
    <w:rsid w:val="00EF1D8F"/>
    <w:rsid w:val="00EF2A3A"/>
    <w:rsid w:val="00EF32A3"/>
    <w:rsid w:val="00EF41F6"/>
    <w:rsid w:val="00EF458D"/>
    <w:rsid w:val="00EF464B"/>
    <w:rsid w:val="00EF481E"/>
    <w:rsid w:val="00EF4912"/>
    <w:rsid w:val="00EF4CB2"/>
    <w:rsid w:val="00EF5234"/>
    <w:rsid w:val="00EF5D68"/>
    <w:rsid w:val="00EF74B1"/>
    <w:rsid w:val="00EF7C1F"/>
    <w:rsid w:val="00F005D9"/>
    <w:rsid w:val="00F00C2D"/>
    <w:rsid w:val="00F023B4"/>
    <w:rsid w:val="00F02FA2"/>
    <w:rsid w:val="00F03058"/>
    <w:rsid w:val="00F056CE"/>
    <w:rsid w:val="00F06DD4"/>
    <w:rsid w:val="00F0769A"/>
    <w:rsid w:val="00F07C0D"/>
    <w:rsid w:val="00F101BC"/>
    <w:rsid w:val="00F10C8B"/>
    <w:rsid w:val="00F11462"/>
    <w:rsid w:val="00F114CC"/>
    <w:rsid w:val="00F1239E"/>
    <w:rsid w:val="00F12511"/>
    <w:rsid w:val="00F1286D"/>
    <w:rsid w:val="00F12CE6"/>
    <w:rsid w:val="00F13A73"/>
    <w:rsid w:val="00F15069"/>
    <w:rsid w:val="00F1531B"/>
    <w:rsid w:val="00F15C13"/>
    <w:rsid w:val="00F1622B"/>
    <w:rsid w:val="00F162C0"/>
    <w:rsid w:val="00F16B54"/>
    <w:rsid w:val="00F16D9F"/>
    <w:rsid w:val="00F16FD5"/>
    <w:rsid w:val="00F20087"/>
    <w:rsid w:val="00F20C70"/>
    <w:rsid w:val="00F20EB8"/>
    <w:rsid w:val="00F210F9"/>
    <w:rsid w:val="00F21178"/>
    <w:rsid w:val="00F213F9"/>
    <w:rsid w:val="00F219C6"/>
    <w:rsid w:val="00F22AB3"/>
    <w:rsid w:val="00F22B0D"/>
    <w:rsid w:val="00F2337E"/>
    <w:rsid w:val="00F239C7"/>
    <w:rsid w:val="00F23DE8"/>
    <w:rsid w:val="00F262F1"/>
    <w:rsid w:val="00F26C40"/>
    <w:rsid w:val="00F276D5"/>
    <w:rsid w:val="00F30732"/>
    <w:rsid w:val="00F30D4C"/>
    <w:rsid w:val="00F31778"/>
    <w:rsid w:val="00F338C0"/>
    <w:rsid w:val="00F33958"/>
    <w:rsid w:val="00F34162"/>
    <w:rsid w:val="00F350EC"/>
    <w:rsid w:val="00F35714"/>
    <w:rsid w:val="00F35715"/>
    <w:rsid w:val="00F35B37"/>
    <w:rsid w:val="00F35CA3"/>
    <w:rsid w:val="00F363B2"/>
    <w:rsid w:val="00F364A5"/>
    <w:rsid w:val="00F37146"/>
    <w:rsid w:val="00F37293"/>
    <w:rsid w:val="00F37E1B"/>
    <w:rsid w:val="00F4111E"/>
    <w:rsid w:val="00F4209D"/>
    <w:rsid w:val="00F4231D"/>
    <w:rsid w:val="00F42A09"/>
    <w:rsid w:val="00F4319B"/>
    <w:rsid w:val="00F433C6"/>
    <w:rsid w:val="00F43B41"/>
    <w:rsid w:val="00F45429"/>
    <w:rsid w:val="00F454C6"/>
    <w:rsid w:val="00F45B9E"/>
    <w:rsid w:val="00F47069"/>
    <w:rsid w:val="00F47A08"/>
    <w:rsid w:val="00F47F51"/>
    <w:rsid w:val="00F50CF0"/>
    <w:rsid w:val="00F51175"/>
    <w:rsid w:val="00F51A0C"/>
    <w:rsid w:val="00F5265D"/>
    <w:rsid w:val="00F53BF0"/>
    <w:rsid w:val="00F54283"/>
    <w:rsid w:val="00F54E34"/>
    <w:rsid w:val="00F55094"/>
    <w:rsid w:val="00F56CB2"/>
    <w:rsid w:val="00F60A43"/>
    <w:rsid w:val="00F61485"/>
    <w:rsid w:val="00F61A03"/>
    <w:rsid w:val="00F62D92"/>
    <w:rsid w:val="00F6321A"/>
    <w:rsid w:val="00F632CC"/>
    <w:rsid w:val="00F63D6B"/>
    <w:rsid w:val="00F64407"/>
    <w:rsid w:val="00F6505C"/>
    <w:rsid w:val="00F656BD"/>
    <w:rsid w:val="00F659D7"/>
    <w:rsid w:val="00F66896"/>
    <w:rsid w:val="00F66F14"/>
    <w:rsid w:val="00F702F4"/>
    <w:rsid w:val="00F70437"/>
    <w:rsid w:val="00F706AC"/>
    <w:rsid w:val="00F71577"/>
    <w:rsid w:val="00F71B18"/>
    <w:rsid w:val="00F7477F"/>
    <w:rsid w:val="00F7488F"/>
    <w:rsid w:val="00F74C91"/>
    <w:rsid w:val="00F74EAD"/>
    <w:rsid w:val="00F7521E"/>
    <w:rsid w:val="00F753B2"/>
    <w:rsid w:val="00F7548F"/>
    <w:rsid w:val="00F75854"/>
    <w:rsid w:val="00F75C20"/>
    <w:rsid w:val="00F75F0A"/>
    <w:rsid w:val="00F763D2"/>
    <w:rsid w:val="00F76430"/>
    <w:rsid w:val="00F765CD"/>
    <w:rsid w:val="00F7660F"/>
    <w:rsid w:val="00F7677C"/>
    <w:rsid w:val="00F76AB5"/>
    <w:rsid w:val="00F76B84"/>
    <w:rsid w:val="00F77942"/>
    <w:rsid w:val="00F8024E"/>
    <w:rsid w:val="00F81502"/>
    <w:rsid w:val="00F81F0D"/>
    <w:rsid w:val="00F822CC"/>
    <w:rsid w:val="00F82F0D"/>
    <w:rsid w:val="00F82F59"/>
    <w:rsid w:val="00F8328F"/>
    <w:rsid w:val="00F835A9"/>
    <w:rsid w:val="00F837F4"/>
    <w:rsid w:val="00F83E75"/>
    <w:rsid w:val="00F83F38"/>
    <w:rsid w:val="00F8432B"/>
    <w:rsid w:val="00F84569"/>
    <w:rsid w:val="00F8458A"/>
    <w:rsid w:val="00F84796"/>
    <w:rsid w:val="00F84DE9"/>
    <w:rsid w:val="00F85DDF"/>
    <w:rsid w:val="00F860D1"/>
    <w:rsid w:val="00F86209"/>
    <w:rsid w:val="00F87212"/>
    <w:rsid w:val="00F87629"/>
    <w:rsid w:val="00F87B53"/>
    <w:rsid w:val="00F90487"/>
    <w:rsid w:val="00F90855"/>
    <w:rsid w:val="00F918A9"/>
    <w:rsid w:val="00F91C95"/>
    <w:rsid w:val="00F91D82"/>
    <w:rsid w:val="00F9238B"/>
    <w:rsid w:val="00F935DE"/>
    <w:rsid w:val="00F93C62"/>
    <w:rsid w:val="00F93CDE"/>
    <w:rsid w:val="00F943A7"/>
    <w:rsid w:val="00F94534"/>
    <w:rsid w:val="00F95652"/>
    <w:rsid w:val="00F95D03"/>
    <w:rsid w:val="00F969BB"/>
    <w:rsid w:val="00FA09C8"/>
    <w:rsid w:val="00FA0F81"/>
    <w:rsid w:val="00FA2221"/>
    <w:rsid w:val="00FA2392"/>
    <w:rsid w:val="00FA25A9"/>
    <w:rsid w:val="00FA2AA2"/>
    <w:rsid w:val="00FA2D54"/>
    <w:rsid w:val="00FA3830"/>
    <w:rsid w:val="00FA392C"/>
    <w:rsid w:val="00FA4714"/>
    <w:rsid w:val="00FA4D11"/>
    <w:rsid w:val="00FA4D58"/>
    <w:rsid w:val="00FA4E46"/>
    <w:rsid w:val="00FA567A"/>
    <w:rsid w:val="00FA5A15"/>
    <w:rsid w:val="00FA6124"/>
    <w:rsid w:val="00FA63CD"/>
    <w:rsid w:val="00FA6F10"/>
    <w:rsid w:val="00FA7085"/>
    <w:rsid w:val="00FA75A2"/>
    <w:rsid w:val="00FA77AB"/>
    <w:rsid w:val="00FA7E2C"/>
    <w:rsid w:val="00FB04B1"/>
    <w:rsid w:val="00FB0524"/>
    <w:rsid w:val="00FB3328"/>
    <w:rsid w:val="00FB37B9"/>
    <w:rsid w:val="00FB3FC4"/>
    <w:rsid w:val="00FB4974"/>
    <w:rsid w:val="00FB4B33"/>
    <w:rsid w:val="00FB51CE"/>
    <w:rsid w:val="00FB57D6"/>
    <w:rsid w:val="00FB665D"/>
    <w:rsid w:val="00FB6F32"/>
    <w:rsid w:val="00FC051F"/>
    <w:rsid w:val="00FC26C1"/>
    <w:rsid w:val="00FC29BA"/>
    <w:rsid w:val="00FC2FDB"/>
    <w:rsid w:val="00FC3417"/>
    <w:rsid w:val="00FC354E"/>
    <w:rsid w:val="00FC4546"/>
    <w:rsid w:val="00FC5456"/>
    <w:rsid w:val="00FC5C5B"/>
    <w:rsid w:val="00FC629E"/>
    <w:rsid w:val="00FC6312"/>
    <w:rsid w:val="00FC689F"/>
    <w:rsid w:val="00FC705F"/>
    <w:rsid w:val="00FC71F9"/>
    <w:rsid w:val="00FC77E7"/>
    <w:rsid w:val="00FC79C8"/>
    <w:rsid w:val="00FC7D55"/>
    <w:rsid w:val="00FD0842"/>
    <w:rsid w:val="00FD1313"/>
    <w:rsid w:val="00FD132E"/>
    <w:rsid w:val="00FD34B9"/>
    <w:rsid w:val="00FD54D6"/>
    <w:rsid w:val="00FD620F"/>
    <w:rsid w:val="00FD6618"/>
    <w:rsid w:val="00FD6D0F"/>
    <w:rsid w:val="00FD7388"/>
    <w:rsid w:val="00FD738B"/>
    <w:rsid w:val="00FD77B7"/>
    <w:rsid w:val="00FD7D97"/>
    <w:rsid w:val="00FE0B83"/>
    <w:rsid w:val="00FE1A0C"/>
    <w:rsid w:val="00FE1E22"/>
    <w:rsid w:val="00FE1FDB"/>
    <w:rsid w:val="00FE238E"/>
    <w:rsid w:val="00FE2413"/>
    <w:rsid w:val="00FE3C0D"/>
    <w:rsid w:val="00FE50A0"/>
    <w:rsid w:val="00FE5222"/>
    <w:rsid w:val="00FE538B"/>
    <w:rsid w:val="00FE5B32"/>
    <w:rsid w:val="00FE639F"/>
    <w:rsid w:val="00FE6708"/>
    <w:rsid w:val="00FE6A0B"/>
    <w:rsid w:val="00FE7A3F"/>
    <w:rsid w:val="00FE7AF6"/>
    <w:rsid w:val="00FF082D"/>
    <w:rsid w:val="00FF3C2C"/>
    <w:rsid w:val="00FF4383"/>
    <w:rsid w:val="00FF58BD"/>
    <w:rsid w:val="00FF5AA4"/>
    <w:rsid w:val="00FF5BB8"/>
    <w:rsid w:val="00FF6013"/>
    <w:rsid w:val="00FF7324"/>
    <w:rsid w:val="00FF7B88"/>
    <w:rsid w:val="03320D51"/>
    <w:rsid w:val="11D0B758"/>
    <w:rsid w:val="1257DE98"/>
    <w:rsid w:val="17BD5214"/>
    <w:rsid w:val="1E2EE3CA"/>
    <w:rsid w:val="1EB46102"/>
    <w:rsid w:val="23309D26"/>
    <w:rsid w:val="3341A58B"/>
    <w:rsid w:val="3855DB95"/>
    <w:rsid w:val="3D1D37CE"/>
    <w:rsid w:val="3EE6C626"/>
    <w:rsid w:val="4AAA8DDB"/>
    <w:rsid w:val="50A9B8B4"/>
    <w:rsid w:val="50FFC29D"/>
    <w:rsid w:val="54788EB5"/>
    <w:rsid w:val="570A6B8E"/>
    <w:rsid w:val="6671DFD0"/>
    <w:rsid w:val="7F46F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DA233"/>
  <w15:docId w15:val="{4242919E-E024-4099-BEB3-231757B1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256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29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43BB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814D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121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1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26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668F"/>
  </w:style>
  <w:style w:type="paragraph" w:styleId="Stopka">
    <w:name w:val="footer"/>
    <w:basedOn w:val="Normalny"/>
    <w:link w:val="StopkaZnak"/>
    <w:unhideWhenUsed/>
    <w:rsid w:val="00C26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C2668F"/>
  </w:style>
  <w:style w:type="table" w:styleId="Tabela-Siatka">
    <w:name w:val="Table Grid"/>
    <w:basedOn w:val="Standardowy"/>
    <w:uiPriority w:val="39"/>
    <w:rsid w:val="00C26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C2668F"/>
    <w:rPr>
      <w:color w:val="0000FF"/>
      <w:u w:val="single"/>
    </w:rPr>
  </w:style>
  <w:style w:type="paragraph" w:styleId="Akapitzlist">
    <w:name w:val="List Paragraph"/>
    <w:aliases w:val="Bulleted list,Akapit z listą BS,Numerowanie,L1,Akapit z listą5,Odstavec,Kolorowa lista — akcent 11,CW_Lista,Akapit normalny,List Paragraph2,lp1,Preambuła,Dot pt,F5 List Paragraph,Recommendation,List Paragraph11,List Paragraph"/>
    <w:basedOn w:val="Normalny"/>
    <w:link w:val="AkapitzlistZnak"/>
    <w:uiPriority w:val="34"/>
    <w:qFormat/>
    <w:rsid w:val="00457DB1"/>
    <w:pPr>
      <w:spacing w:after="0" w:line="240" w:lineRule="auto"/>
      <w:ind w:left="720"/>
    </w:pPr>
    <w:rPr>
      <w:rFonts w:cs="Calibri"/>
      <w:lang w:eastAsia="pl-PL"/>
    </w:rPr>
  </w:style>
  <w:style w:type="paragraph" w:styleId="Bezodstpw">
    <w:name w:val="No Spacing"/>
    <w:link w:val="BezodstpwZnak"/>
    <w:uiPriority w:val="1"/>
    <w:qFormat/>
    <w:rsid w:val="00161825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semiHidden/>
    <w:unhideWhenUsed/>
    <w:rsid w:val="0087610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link w:val="Zwykytekst"/>
    <w:semiHidden/>
    <w:rsid w:val="00876106"/>
    <w:rPr>
      <w:rFonts w:ascii="Consolas" w:eastAsia="Calibri" w:hAnsi="Consolas" w:cs="Times New Roman"/>
      <w:sz w:val="21"/>
      <w:szCs w:val="21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0B7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40B76"/>
    <w:rPr>
      <w:rFonts w:ascii="Tahoma" w:hAnsi="Tahoma" w:cs="Tahoma"/>
      <w:sz w:val="16"/>
      <w:szCs w:val="16"/>
      <w:lang w:eastAsia="en-US"/>
    </w:rPr>
  </w:style>
  <w:style w:type="character" w:styleId="Odwoaniedokomentarza">
    <w:name w:val="annotation reference"/>
    <w:uiPriority w:val="99"/>
    <w:unhideWhenUsed/>
    <w:rsid w:val="001656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16564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qFormat/>
    <w:rsid w:val="0016564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6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5645"/>
    <w:rPr>
      <w:b/>
      <w:bCs/>
      <w:lang w:eastAsia="en-US"/>
    </w:rPr>
  </w:style>
  <w:style w:type="character" w:styleId="Pogrubienie">
    <w:name w:val="Strong"/>
    <w:uiPriority w:val="22"/>
    <w:qFormat/>
    <w:rsid w:val="00494152"/>
    <w:rPr>
      <w:rFonts w:cs="Times New Roman"/>
      <w:b/>
      <w:bCs/>
    </w:rPr>
  </w:style>
  <w:style w:type="paragraph" w:customStyle="1" w:styleId="Default">
    <w:name w:val="Default"/>
    <w:rsid w:val="00D828D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agwek2Znak">
    <w:name w:val="Nagłówek 2 Znak"/>
    <w:link w:val="Nagwek2"/>
    <w:uiPriority w:val="99"/>
    <w:rsid w:val="00643BB0"/>
    <w:rPr>
      <w:rFonts w:ascii="Times New Roman" w:eastAsia="Times New Roman" w:hAnsi="Times New Roman"/>
      <w:b/>
      <w:sz w:val="24"/>
      <w:szCs w:val="24"/>
    </w:rPr>
  </w:style>
  <w:style w:type="paragraph" w:styleId="Listanumerowana">
    <w:name w:val="List Number"/>
    <w:basedOn w:val="Normalny"/>
    <w:unhideWhenUsed/>
    <w:rsid w:val="00643BB0"/>
    <w:pPr>
      <w:numPr>
        <w:numId w:val="1"/>
      </w:numPr>
      <w:suppressAutoHyphens/>
      <w:spacing w:after="0" w:line="240" w:lineRule="auto"/>
      <w:ind w:left="360"/>
    </w:pPr>
    <w:rPr>
      <w:rFonts w:ascii="Times New Roman" w:eastAsia="Times New Roman" w:hAnsi="Times New Roman" w:cs="Trebuchet MS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643BB0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643BB0"/>
    <w:rPr>
      <w:sz w:val="22"/>
      <w:szCs w:val="22"/>
      <w:lang w:eastAsia="en-US"/>
    </w:rPr>
  </w:style>
  <w:style w:type="character" w:customStyle="1" w:styleId="Teksttreci">
    <w:name w:val="Tekst treści_"/>
    <w:link w:val="Teksttreci0"/>
    <w:rsid w:val="00643BB0"/>
    <w:rPr>
      <w:rFonts w:ascii="Garamond" w:eastAsia="Garamond" w:hAnsi="Garamond" w:cs="Garamond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43BB0"/>
    <w:pPr>
      <w:shd w:val="clear" w:color="auto" w:fill="FFFFFF"/>
      <w:spacing w:before="180" w:after="540" w:line="0" w:lineRule="atLeast"/>
      <w:ind w:hanging="1280"/>
      <w:jc w:val="center"/>
    </w:pPr>
    <w:rPr>
      <w:rFonts w:ascii="Garamond" w:eastAsia="Garamond" w:hAnsi="Garamond"/>
      <w:sz w:val="23"/>
      <w:szCs w:val="23"/>
    </w:rPr>
  </w:style>
  <w:style w:type="paragraph" w:styleId="Tekstpodstawowy">
    <w:name w:val="Body Text"/>
    <w:basedOn w:val="Normalny"/>
    <w:link w:val="TekstpodstawowyZnak"/>
    <w:uiPriority w:val="99"/>
    <w:rsid w:val="00643BB0"/>
    <w:pPr>
      <w:suppressAutoHyphens/>
      <w:spacing w:after="120" w:line="240" w:lineRule="auto"/>
    </w:pPr>
    <w:rPr>
      <w:rFonts w:eastAsia="Times New Roman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rsid w:val="00643BB0"/>
    <w:rPr>
      <w:rFonts w:eastAsia="Times New Roman" w:cs="Trebuchet MS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43BB0"/>
    <w:pPr>
      <w:suppressAutoHyphens/>
      <w:spacing w:after="120" w:line="240" w:lineRule="auto"/>
      <w:ind w:left="283"/>
    </w:pPr>
    <w:rPr>
      <w:rFonts w:eastAsia="Times New Roman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643BB0"/>
    <w:rPr>
      <w:rFonts w:eastAsia="Times New Roman" w:cs="Trebuchet MS"/>
      <w:sz w:val="24"/>
      <w:szCs w:val="24"/>
    </w:rPr>
  </w:style>
  <w:style w:type="paragraph" w:customStyle="1" w:styleId="BodyTextIndentCharZnak">
    <w:name w:val="Body Text Indent Char Znak"/>
    <w:basedOn w:val="Normalny"/>
    <w:link w:val="BodyTextIndentCharZnakZnak"/>
    <w:uiPriority w:val="99"/>
    <w:semiHidden/>
    <w:rsid w:val="00643BB0"/>
    <w:pPr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ZnakZnak">
    <w:name w:val="Body Text Indent Char Znak Znak"/>
    <w:link w:val="BodyTextIndentCharZnak"/>
    <w:uiPriority w:val="99"/>
    <w:semiHidden/>
    <w:rsid w:val="00643BB0"/>
    <w:rPr>
      <w:rFonts w:ascii="Times New Roman" w:eastAsia="Times New Roman" w:hAnsi="Times New Roman"/>
      <w:sz w:val="24"/>
      <w:szCs w:val="24"/>
    </w:rPr>
  </w:style>
  <w:style w:type="paragraph" w:styleId="Podtytu">
    <w:name w:val="Subtitle"/>
    <w:aliases w:val=" Znak,Znak"/>
    <w:basedOn w:val="Normalny"/>
    <w:link w:val="PodtytuZnak"/>
    <w:uiPriority w:val="99"/>
    <w:qFormat/>
    <w:rsid w:val="00643BB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PodtytuZnak">
    <w:name w:val="Podtytuł Znak"/>
    <w:aliases w:val=" Znak Znak,Znak Znak"/>
    <w:link w:val="Podtytu"/>
    <w:uiPriority w:val="99"/>
    <w:rsid w:val="00643BB0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omark">
    <w:name w:val="nomark"/>
    <w:uiPriority w:val="99"/>
    <w:rsid w:val="00643BB0"/>
    <w:rPr>
      <w:rFonts w:cs="Times New Roman"/>
    </w:rPr>
  </w:style>
  <w:style w:type="paragraph" w:styleId="NormalnyWeb">
    <w:name w:val="Normal (Web)"/>
    <w:basedOn w:val="Normalny"/>
    <w:uiPriority w:val="99"/>
    <w:rsid w:val="00643B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uiPriority w:val="99"/>
    <w:qFormat/>
    <w:rsid w:val="002266DB"/>
    <w:pPr>
      <w:spacing w:after="0" w:line="271" w:lineRule="auto"/>
      <w:jc w:val="center"/>
    </w:pPr>
    <w:rPr>
      <w:rFonts w:ascii="Arial Narrow" w:eastAsia="Times New Roman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2266DB"/>
    <w:rPr>
      <w:rFonts w:ascii="Arial Narrow" w:eastAsia="Times New Roman" w:hAnsi="Arial Narrow"/>
      <w:b/>
      <w:bCs/>
      <w:color w:val="000000"/>
      <w:kern w:val="28"/>
      <w:sz w:val="108"/>
      <w:szCs w:val="108"/>
    </w:rPr>
  </w:style>
  <w:style w:type="character" w:styleId="Numerstrony">
    <w:name w:val="page number"/>
    <w:rsid w:val="00D56D94"/>
    <w:rPr>
      <w:rFonts w:ascii="Times New Roman" w:hAnsi="Times New Roman" w:cs="Times New Roman"/>
    </w:rPr>
  </w:style>
  <w:style w:type="character" w:customStyle="1" w:styleId="Nagwek3Znak">
    <w:name w:val="Nagłówek 3 Znak"/>
    <w:link w:val="Nagwek3"/>
    <w:uiPriority w:val="9"/>
    <w:rsid w:val="008814D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semiHidden/>
    <w:rsid w:val="00EF121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Poprawka">
    <w:name w:val="Revision"/>
    <w:hidden/>
    <w:uiPriority w:val="99"/>
    <w:semiHidden/>
    <w:rsid w:val="007F125A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3F7AE0"/>
    <w:pPr>
      <w:spacing w:after="0" w:line="240" w:lineRule="auto"/>
      <w:ind w:left="720"/>
      <w:contextualSpacing/>
    </w:pPr>
    <w:rPr>
      <w:rFonts w:cs="Calibri"/>
      <w:sz w:val="24"/>
      <w:szCs w:val="24"/>
      <w:lang w:eastAsia="pl-PL"/>
    </w:rPr>
  </w:style>
  <w:style w:type="character" w:customStyle="1" w:styleId="AkapitzlistZnak">
    <w:name w:val="Akapit z listą Znak"/>
    <w:aliases w:val="Bulleted list Znak,Akapit z listą BS Znak,Numerowanie Znak,L1 Znak,Akapit z listą5 Znak,Odstavec Znak,Kolorowa lista — akcent 11 Znak,CW_Lista Znak,Akapit normalny Znak,List Paragraph2 Znak,lp1 Znak,Preambuła Znak,Dot pt Znak"/>
    <w:basedOn w:val="Domylnaczcionkaakapitu"/>
    <w:link w:val="Akapitzlist"/>
    <w:uiPriority w:val="34"/>
    <w:qFormat/>
    <w:locked/>
    <w:rsid w:val="009F003C"/>
    <w:rPr>
      <w:rFonts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E929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0146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1467"/>
    <w:rPr>
      <w:lang w:eastAsia="en-US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uiPriority w:val="99"/>
    <w:unhideWhenUsed/>
    <w:rsid w:val="0060146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CC2FA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1D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Standard">
    <w:name w:val="Standard"/>
    <w:rsid w:val="00DE1C19"/>
    <w:pPr>
      <w:suppressAutoHyphens/>
      <w:autoSpaceDN w:val="0"/>
      <w:spacing w:line="360" w:lineRule="auto"/>
      <w:jc w:val="both"/>
      <w:textAlignment w:val="baseline"/>
    </w:pPr>
    <w:rPr>
      <w:rFonts w:ascii="Arial" w:eastAsia="Times New Roman" w:hAnsi="Arial" w:cs="Arial"/>
      <w:kern w:val="3"/>
      <w:sz w:val="22"/>
      <w:szCs w:val="24"/>
      <w:lang w:eastAsia="zh-CN"/>
    </w:rPr>
  </w:style>
  <w:style w:type="character" w:customStyle="1" w:styleId="StrongEmphasis">
    <w:name w:val="Strong Emphasis"/>
    <w:rsid w:val="00EC3A6C"/>
    <w:rPr>
      <w:b/>
      <w:bCs/>
    </w:rPr>
  </w:style>
  <w:style w:type="paragraph" w:customStyle="1" w:styleId="WW-Normal">
    <w:name w:val="WW-Normal"/>
    <w:basedOn w:val="Standard"/>
    <w:rsid w:val="00FE5B32"/>
    <w:pPr>
      <w:autoSpaceDE w:val="0"/>
      <w:autoSpaceDN/>
      <w:spacing w:line="240" w:lineRule="auto"/>
      <w:jc w:val="left"/>
    </w:pPr>
    <w:rPr>
      <w:rFonts w:ascii="Calibri" w:eastAsia="Calibri" w:hAnsi="Calibri" w:cs="Calibri"/>
      <w:color w:val="000000"/>
      <w:kern w:val="1"/>
      <w:sz w:val="24"/>
      <w:lang w:bidi="hi-IN"/>
    </w:rPr>
  </w:style>
  <w:style w:type="character" w:customStyle="1" w:styleId="czeinternetowe">
    <w:name w:val="Łącze internetowe"/>
    <w:semiHidden/>
    <w:rsid w:val="00744AEC"/>
    <w:rPr>
      <w:color w:val="0000FF"/>
      <w:u w:val="single"/>
    </w:rPr>
  </w:style>
  <w:style w:type="paragraph" w:styleId="Lista">
    <w:name w:val="List"/>
    <w:basedOn w:val="Normalny"/>
    <w:uiPriority w:val="99"/>
    <w:semiHidden/>
    <w:unhideWhenUsed/>
    <w:rsid w:val="00450D79"/>
    <w:pPr>
      <w:ind w:left="283" w:hanging="283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15337"/>
    <w:rPr>
      <w:color w:val="800080" w:themeColor="followed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535F87"/>
    <w:rPr>
      <w:i/>
      <w:iCs/>
      <w:color w:val="404040" w:themeColor="text1" w:themeTint="BF"/>
    </w:rPr>
  </w:style>
  <w:style w:type="character" w:customStyle="1" w:styleId="BezodstpwZnak">
    <w:name w:val="Bez odstępów Znak"/>
    <w:link w:val="Bezodstpw"/>
    <w:uiPriority w:val="1"/>
    <w:locked/>
    <w:rsid w:val="003D206D"/>
    <w:rPr>
      <w:sz w:val="22"/>
      <w:szCs w:val="22"/>
      <w:lang w:eastAsia="en-US"/>
    </w:rPr>
  </w:style>
  <w:style w:type="paragraph" w:customStyle="1" w:styleId="CTPwntrzetabelki">
    <w:name w:val="CTP wnętrze tabelki"/>
    <w:basedOn w:val="Normalny"/>
    <w:uiPriority w:val="99"/>
    <w:rsid w:val="003D206D"/>
    <w:pPr>
      <w:spacing w:before="60" w:after="0" w:line="240" w:lineRule="auto"/>
    </w:pPr>
    <w:rPr>
      <w:rFonts w:ascii="Tahoma" w:eastAsia="Times New Roman" w:hAnsi="Tahoma"/>
      <w:color w:val="000000"/>
      <w:sz w:val="16"/>
      <w:szCs w:val="24"/>
      <w:lang w:eastAsia="pl-PL"/>
    </w:rPr>
  </w:style>
  <w:style w:type="paragraph" w:customStyle="1" w:styleId="CTPOpispl">
    <w:name w:val="CTP Opis pól"/>
    <w:basedOn w:val="CTPwntrzetabelki"/>
    <w:uiPriority w:val="99"/>
    <w:rsid w:val="003D206D"/>
    <w:pPr>
      <w:spacing w:before="40" w:after="40"/>
      <w:jc w:val="center"/>
    </w:pPr>
    <w:rPr>
      <w:caps/>
      <w:szCs w:val="20"/>
      <w:lang w:eastAsia="en-US" w:bidi="he-IL"/>
    </w:rPr>
  </w:style>
  <w:style w:type="table" w:customStyle="1" w:styleId="Tabela-Siatka2">
    <w:name w:val="Tabela - Siatka2"/>
    <w:basedOn w:val="Standardowy"/>
    <w:next w:val="Tabela-Siatka"/>
    <w:uiPriority w:val="59"/>
    <w:rsid w:val="00351B4D"/>
    <w:pPr>
      <w:spacing w:after="160" w:line="480" w:lineRule="auto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51B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5658"/>
    <w:rPr>
      <w:color w:val="605E5C"/>
      <w:shd w:val="clear" w:color="auto" w:fill="E1DFDD"/>
    </w:rPr>
  </w:style>
  <w:style w:type="character" w:customStyle="1" w:styleId="xteksttreci29">
    <w:name w:val="x_teksttreci29"/>
    <w:basedOn w:val="Domylnaczcionkaakapitu"/>
    <w:rsid w:val="00C6125C"/>
  </w:style>
  <w:style w:type="paragraph" w:customStyle="1" w:styleId="xmsolistparagraph">
    <w:name w:val="x_msolistparagraph"/>
    <w:basedOn w:val="Normalny"/>
    <w:rsid w:val="00F30D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8F736E"/>
    <w:pPr>
      <w:suppressAutoHyphens/>
      <w:spacing w:after="80" w:line="259" w:lineRule="auto"/>
      <w:jc w:val="both"/>
    </w:pPr>
    <w:rPr>
      <w:rFonts w:ascii="Geomanist Regular" w:hAnsi="Geomanist Regular"/>
      <w:kern w:val="1"/>
      <w:sz w:val="20"/>
      <w:lang w:eastAsia="ar-SA"/>
    </w:rPr>
  </w:style>
  <w:style w:type="character" w:customStyle="1" w:styleId="normaltextrun">
    <w:name w:val="normaltextrun"/>
    <w:basedOn w:val="Domylnaczcionkaakapitu"/>
    <w:rsid w:val="007405ED"/>
  </w:style>
  <w:style w:type="paragraph" w:customStyle="1" w:styleId="paragraph">
    <w:name w:val="paragraph"/>
    <w:basedOn w:val="Normalny"/>
    <w:rsid w:val="007405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7405ED"/>
  </w:style>
  <w:style w:type="character" w:customStyle="1" w:styleId="scxw104018678">
    <w:name w:val="scxw104018678"/>
    <w:basedOn w:val="Domylnaczcionkaakapitu"/>
    <w:rsid w:val="007405ED"/>
  </w:style>
  <w:style w:type="character" w:customStyle="1" w:styleId="spellingerror">
    <w:name w:val="spellingerror"/>
    <w:basedOn w:val="Domylnaczcionkaakapitu"/>
    <w:rsid w:val="007405ED"/>
  </w:style>
  <w:style w:type="character" w:customStyle="1" w:styleId="tabchar">
    <w:name w:val="tabchar"/>
    <w:basedOn w:val="Domylnaczcionkaakapitu"/>
    <w:rsid w:val="007405ED"/>
  </w:style>
  <w:style w:type="paragraph" w:customStyle="1" w:styleId="msonormal0">
    <w:name w:val="msonormal"/>
    <w:basedOn w:val="Normalny"/>
    <w:rsid w:val="00D90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D90F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D90F6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D90F6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D90F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xl73">
    <w:name w:val="xl73"/>
    <w:basedOn w:val="Normalny"/>
    <w:rsid w:val="00D90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D90F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xl75">
    <w:name w:val="xl75"/>
    <w:basedOn w:val="Normalny"/>
    <w:rsid w:val="00D90F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D90F6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xl77">
    <w:name w:val="xl77"/>
    <w:basedOn w:val="Normalny"/>
    <w:rsid w:val="00D90F6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79">
    <w:name w:val="xl79"/>
    <w:basedOn w:val="Normalny"/>
    <w:rsid w:val="00D90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C1C867330330498A47AFEE86AFD974" ma:contentTypeVersion="9" ma:contentTypeDescription="Utwórz nowy dokument." ma:contentTypeScope="" ma:versionID="e2e377d18e94f451caaa012bfdd637ac">
  <xsd:schema xmlns:xsd="http://www.w3.org/2001/XMLSchema" xmlns:xs="http://www.w3.org/2001/XMLSchema" xmlns:p="http://schemas.microsoft.com/office/2006/metadata/properties" xmlns:ns2="8be73eef-300f-49fd-b74b-72b7dc1cfc79" xmlns:ns3="4961ee27-a67b-4bcc-b69e-645e6443de10" targetNamespace="http://schemas.microsoft.com/office/2006/metadata/properties" ma:root="true" ma:fieldsID="256dd106b3147ae1fccd45dd11abccc3" ns2:_="" ns3:_="">
    <xsd:import namespace="8be73eef-300f-49fd-b74b-72b7dc1cfc79"/>
    <xsd:import namespace="4961ee27-a67b-4bcc-b69e-645e6443de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3eef-300f-49fd-b74b-72b7dc1cfc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1ee27-a67b-4bcc-b69e-645e6443d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F5139-248C-4D6F-B8FA-4F3A1209CF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7541F8-486B-4B06-9F75-1F1A813A3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7F4B76-D7E9-4375-9744-EA6116845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73eef-300f-49fd-b74b-72b7dc1cfc79"/>
    <ds:schemaRef ds:uri="4961ee27-a67b-4bcc-b69e-645e6443d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9B8791-F8D5-426D-841C-57B71A6A5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11737</Words>
  <Characters>70424</Characters>
  <Application>Microsoft Office Word</Application>
  <DocSecurity>0</DocSecurity>
  <Lines>586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monmaci</dc:creator>
  <cp:keywords/>
  <dc:description/>
  <cp:lastModifiedBy>Ewa Krzycka</cp:lastModifiedBy>
  <cp:revision>2</cp:revision>
  <cp:lastPrinted>2022-12-07T08:10:00Z</cp:lastPrinted>
  <dcterms:created xsi:type="dcterms:W3CDTF">2025-02-19T13:40:00Z</dcterms:created>
  <dcterms:modified xsi:type="dcterms:W3CDTF">2025-02-19T13:40:00Z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0x01010010C1C867330330498A47AFEE86AFD974</vt:lpwstr>
  </property>
</Properties>
</file>